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BCF6D6" w14:textId="7E97F4A6" w:rsidR="001E5539" w:rsidRDefault="00BA0551" w:rsidP="00904818">
      <w:pPr>
        <w:jc w:val="center"/>
        <w:rPr>
          <w:b/>
          <w:bCs/>
          <w:sz w:val="32"/>
          <w:szCs w:val="32"/>
        </w:rPr>
      </w:pPr>
      <w:r>
        <w:rPr>
          <w:rFonts w:hint="eastAsia"/>
          <w:b/>
          <w:bCs/>
          <w:sz w:val="32"/>
          <w:szCs w:val="32"/>
        </w:rPr>
        <w:t>202</w:t>
      </w:r>
      <w:r w:rsidR="00E30CB0">
        <w:rPr>
          <w:rFonts w:hint="eastAsia"/>
          <w:b/>
          <w:bCs/>
          <w:sz w:val="32"/>
          <w:szCs w:val="32"/>
        </w:rPr>
        <w:t>5</w:t>
      </w:r>
      <w:r w:rsidR="001E5539" w:rsidRPr="00FD26C3">
        <w:rPr>
          <w:rFonts w:hint="eastAsia"/>
          <w:b/>
          <w:bCs/>
          <w:sz w:val="32"/>
          <w:szCs w:val="32"/>
        </w:rPr>
        <w:t>年度　第</w:t>
      </w:r>
      <w:r w:rsidR="00540FFF">
        <w:rPr>
          <w:rFonts w:hint="eastAsia"/>
          <w:b/>
          <w:bCs/>
          <w:sz w:val="32"/>
          <w:szCs w:val="32"/>
        </w:rPr>
        <w:t>3</w:t>
      </w:r>
      <w:r w:rsidR="001E5539" w:rsidRPr="00FD26C3">
        <w:rPr>
          <w:rFonts w:hint="eastAsia"/>
          <w:b/>
          <w:bCs/>
          <w:sz w:val="32"/>
          <w:szCs w:val="32"/>
        </w:rPr>
        <w:t>回　運営推進会議</w:t>
      </w:r>
      <w:r w:rsidR="001E5539">
        <w:rPr>
          <w:rFonts w:hint="eastAsia"/>
          <w:b/>
          <w:bCs/>
          <w:sz w:val="32"/>
          <w:szCs w:val="32"/>
        </w:rPr>
        <w:t>・</w:t>
      </w:r>
      <w:r w:rsidR="009C700D">
        <w:rPr>
          <w:rFonts w:hint="eastAsia"/>
          <w:b/>
          <w:bCs/>
          <w:sz w:val="32"/>
          <w:szCs w:val="32"/>
        </w:rPr>
        <w:t>家族</w:t>
      </w:r>
      <w:r w:rsidR="001E5539">
        <w:rPr>
          <w:rFonts w:hint="eastAsia"/>
          <w:b/>
          <w:bCs/>
          <w:sz w:val="32"/>
          <w:szCs w:val="32"/>
        </w:rPr>
        <w:t>会</w:t>
      </w:r>
      <w:r w:rsidR="001E5539" w:rsidRPr="00FD26C3">
        <w:rPr>
          <w:rFonts w:hint="eastAsia"/>
          <w:b/>
          <w:bCs/>
          <w:sz w:val="32"/>
          <w:szCs w:val="32"/>
        </w:rPr>
        <w:t xml:space="preserve">　</w:t>
      </w:r>
      <w:r w:rsidR="008F5ED7">
        <w:rPr>
          <w:rFonts w:hint="eastAsia"/>
          <w:b/>
          <w:bCs/>
          <w:sz w:val="32"/>
          <w:szCs w:val="32"/>
        </w:rPr>
        <w:t>次第</w:t>
      </w:r>
    </w:p>
    <w:p w14:paraId="0E5630DC" w14:textId="638F9AF2" w:rsidR="001E5539" w:rsidRPr="00FD26C3" w:rsidRDefault="001E5539" w:rsidP="001E5539">
      <w:pPr>
        <w:jc w:val="center"/>
        <w:rPr>
          <w:b/>
          <w:bCs/>
          <w:sz w:val="32"/>
          <w:szCs w:val="32"/>
        </w:rPr>
      </w:pPr>
    </w:p>
    <w:p w14:paraId="1B9D157B" w14:textId="77777777" w:rsidR="001E5539" w:rsidRDefault="001E5539" w:rsidP="001E5539"/>
    <w:p w14:paraId="744DD3F1" w14:textId="10A6AEDB" w:rsidR="001E5539" w:rsidRPr="000B1363" w:rsidRDefault="001E5539" w:rsidP="008346A3">
      <w:pPr>
        <w:jc w:val="left"/>
        <w:rPr>
          <w:sz w:val="24"/>
          <w:szCs w:val="24"/>
        </w:rPr>
      </w:pPr>
      <w:r w:rsidRPr="008346A3">
        <w:rPr>
          <w:rFonts w:hint="eastAsia"/>
          <w:sz w:val="24"/>
          <w:szCs w:val="24"/>
        </w:rPr>
        <w:t>■日　時</w:t>
      </w:r>
      <w:r w:rsidRPr="00FD66FB">
        <w:rPr>
          <w:rFonts w:hint="eastAsia"/>
          <w:sz w:val="28"/>
          <w:szCs w:val="28"/>
        </w:rPr>
        <w:t xml:space="preserve">　</w:t>
      </w:r>
      <w:r w:rsidR="008346A3">
        <w:rPr>
          <w:sz w:val="28"/>
          <w:szCs w:val="28"/>
        </w:rPr>
        <w:tab/>
      </w:r>
      <w:r w:rsidR="00077CA1" w:rsidRPr="000B1363">
        <w:rPr>
          <w:rFonts w:hint="eastAsia"/>
          <w:sz w:val="24"/>
          <w:szCs w:val="24"/>
        </w:rPr>
        <w:t>２０２</w:t>
      </w:r>
      <w:r w:rsidR="00D44113">
        <w:rPr>
          <w:rFonts w:hint="eastAsia"/>
          <w:sz w:val="24"/>
          <w:szCs w:val="24"/>
        </w:rPr>
        <w:t>5</w:t>
      </w:r>
      <w:r w:rsidRPr="000B1363">
        <w:rPr>
          <w:rFonts w:hint="eastAsia"/>
          <w:sz w:val="24"/>
          <w:szCs w:val="24"/>
        </w:rPr>
        <w:t>年</w:t>
      </w:r>
      <w:r w:rsidR="00540FFF">
        <w:rPr>
          <w:rFonts w:hint="eastAsia"/>
          <w:sz w:val="24"/>
          <w:szCs w:val="24"/>
        </w:rPr>
        <w:t>9</w:t>
      </w:r>
      <w:r w:rsidRPr="000B1363">
        <w:rPr>
          <w:rFonts w:hint="eastAsia"/>
          <w:sz w:val="24"/>
          <w:szCs w:val="24"/>
        </w:rPr>
        <w:t>月</w:t>
      </w:r>
      <w:r w:rsidR="00F45A90">
        <w:rPr>
          <w:rFonts w:hint="eastAsia"/>
          <w:sz w:val="24"/>
          <w:szCs w:val="24"/>
        </w:rPr>
        <w:t>1</w:t>
      </w:r>
      <w:r w:rsidR="00540FFF">
        <w:rPr>
          <w:rFonts w:hint="eastAsia"/>
          <w:sz w:val="24"/>
          <w:szCs w:val="24"/>
        </w:rPr>
        <w:t>7</w:t>
      </w:r>
      <w:r w:rsidRPr="000B1363">
        <w:rPr>
          <w:rFonts w:hint="eastAsia"/>
          <w:sz w:val="24"/>
          <w:szCs w:val="24"/>
        </w:rPr>
        <w:t>日（水）１</w:t>
      </w:r>
      <w:r w:rsidR="004F3363">
        <w:rPr>
          <w:rFonts w:hint="eastAsia"/>
          <w:sz w:val="24"/>
          <w:szCs w:val="24"/>
        </w:rPr>
        <w:t>５</w:t>
      </w:r>
      <w:r w:rsidRPr="000B1363">
        <w:rPr>
          <w:rFonts w:hint="eastAsia"/>
          <w:sz w:val="24"/>
          <w:szCs w:val="24"/>
        </w:rPr>
        <w:t>：００～１</w:t>
      </w:r>
      <w:r w:rsidR="002C4A5A">
        <w:rPr>
          <w:rFonts w:hint="eastAsia"/>
          <w:sz w:val="24"/>
          <w:szCs w:val="24"/>
        </w:rPr>
        <w:t>６</w:t>
      </w:r>
      <w:r w:rsidRPr="000B1363">
        <w:rPr>
          <w:rFonts w:hint="eastAsia"/>
          <w:sz w:val="24"/>
          <w:szCs w:val="24"/>
        </w:rPr>
        <w:t>：</w:t>
      </w:r>
      <w:r w:rsidR="002C4A5A">
        <w:rPr>
          <w:rFonts w:hint="eastAsia"/>
          <w:sz w:val="24"/>
          <w:szCs w:val="24"/>
        </w:rPr>
        <w:t>０</w:t>
      </w:r>
      <w:r w:rsidRPr="000B1363">
        <w:rPr>
          <w:rFonts w:hint="eastAsia"/>
          <w:sz w:val="24"/>
          <w:szCs w:val="24"/>
        </w:rPr>
        <w:t>０</w:t>
      </w:r>
    </w:p>
    <w:p w14:paraId="68C8B098" w14:textId="2DE2E96B" w:rsidR="001E5539" w:rsidRPr="000B1363" w:rsidRDefault="001E5539" w:rsidP="008346A3">
      <w:pPr>
        <w:rPr>
          <w:sz w:val="24"/>
          <w:szCs w:val="24"/>
        </w:rPr>
      </w:pPr>
      <w:r w:rsidRPr="000B1363">
        <w:rPr>
          <w:rFonts w:hint="eastAsia"/>
          <w:sz w:val="24"/>
          <w:szCs w:val="24"/>
        </w:rPr>
        <w:t>■場　所　　優っくり</w:t>
      </w:r>
      <w:r w:rsidR="004F3363">
        <w:rPr>
          <w:rFonts w:hint="eastAsia"/>
          <w:sz w:val="24"/>
          <w:szCs w:val="24"/>
        </w:rPr>
        <w:t>村喜多見</w:t>
      </w:r>
    </w:p>
    <w:p w14:paraId="762BB4B8" w14:textId="4E6E4CC8" w:rsidR="001E5539" w:rsidRDefault="001E5539" w:rsidP="008346A3">
      <w:pPr>
        <w:rPr>
          <w:sz w:val="24"/>
          <w:szCs w:val="24"/>
        </w:rPr>
      </w:pPr>
      <w:r w:rsidRPr="000B1363">
        <w:rPr>
          <w:rFonts w:hint="eastAsia"/>
          <w:sz w:val="24"/>
          <w:szCs w:val="24"/>
        </w:rPr>
        <w:t xml:space="preserve">■参加者　</w:t>
      </w:r>
      <w:r w:rsidRPr="000B1363">
        <w:rPr>
          <w:rFonts w:hint="eastAsia"/>
          <w:sz w:val="24"/>
          <w:szCs w:val="24"/>
        </w:rPr>
        <w:t xml:space="preserve"> </w:t>
      </w:r>
      <w:r w:rsidR="000B1363" w:rsidRPr="000B1363">
        <w:rPr>
          <w:sz w:val="24"/>
          <w:szCs w:val="24"/>
        </w:rPr>
        <w:t xml:space="preserve">   </w:t>
      </w:r>
      <w:r w:rsidRPr="000B1363">
        <w:rPr>
          <w:rFonts w:hint="eastAsia"/>
          <w:sz w:val="24"/>
          <w:szCs w:val="24"/>
        </w:rPr>
        <w:t>行政代表：</w:t>
      </w:r>
      <w:r w:rsidR="009C700D">
        <w:rPr>
          <w:rFonts w:hint="eastAsia"/>
          <w:sz w:val="24"/>
          <w:szCs w:val="24"/>
        </w:rPr>
        <w:t>砧総合支所</w:t>
      </w:r>
      <w:r w:rsidR="00062FFA">
        <w:rPr>
          <w:rFonts w:hint="eastAsia"/>
          <w:sz w:val="24"/>
          <w:szCs w:val="24"/>
        </w:rPr>
        <w:t>(</w:t>
      </w:r>
      <w:r w:rsidR="00062FFA">
        <w:rPr>
          <w:rFonts w:hint="eastAsia"/>
          <w:sz w:val="24"/>
          <w:szCs w:val="24"/>
        </w:rPr>
        <w:t>欠席</w:t>
      </w:r>
      <w:r w:rsidR="00062FFA">
        <w:rPr>
          <w:rFonts w:hint="eastAsia"/>
          <w:sz w:val="24"/>
          <w:szCs w:val="24"/>
        </w:rPr>
        <w:t>)</w:t>
      </w:r>
      <w:r w:rsidR="00062FFA">
        <w:rPr>
          <w:rFonts w:hint="eastAsia"/>
          <w:sz w:val="24"/>
          <w:szCs w:val="24"/>
        </w:rPr>
        <w:t>、</w:t>
      </w:r>
      <w:r w:rsidR="009C700D">
        <w:rPr>
          <w:rFonts w:hint="eastAsia"/>
          <w:sz w:val="24"/>
          <w:szCs w:val="24"/>
        </w:rPr>
        <w:t xml:space="preserve">　</w:t>
      </w:r>
      <w:r w:rsidR="004F3363">
        <w:rPr>
          <w:rFonts w:hint="eastAsia"/>
          <w:sz w:val="24"/>
          <w:szCs w:val="24"/>
        </w:rPr>
        <w:t>喜多見あんしんすこやかセンター</w:t>
      </w:r>
      <w:r w:rsidR="00BB5FF5">
        <w:rPr>
          <w:rFonts w:hint="eastAsia"/>
          <w:sz w:val="24"/>
          <w:szCs w:val="24"/>
        </w:rPr>
        <w:t>1</w:t>
      </w:r>
      <w:r w:rsidR="00BB5FF5">
        <w:rPr>
          <w:rFonts w:hint="eastAsia"/>
          <w:sz w:val="24"/>
          <w:szCs w:val="24"/>
        </w:rPr>
        <w:t>名</w:t>
      </w:r>
      <w:r w:rsidR="004F3363">
        <w:rPr>
          <w:rFonts w:hint="eastAsia"/>
          <w:sz w:val="24"/>
          <w:szCs w:val="24"/>
        </w:rPr>
        <w:t xml:space="preserve">　</w:t>
      </w:r>
    </w:p>
    <w:p w14:paraId="551067B0" w14:textId="40C9A0E6" w:rsidR="00EC10EE" w:rsidRPr="000B1363" w:rsidRDefault="00EC10EE" w:rsidP="008346A3">
      <w:pPr>
        <w:rPr>
          <w:sz w:val="24"/>
          <w:szCs w:val="24"/>
        </w:rPr>
      </w:pPr>
      <w:r>
        <w:rPr>
          <w:rFonts w:hint="eastAsia"/>
          <w:sz w:val="24"/>
          <w:szCs w:val="24"/>
        </w:rPr>
        <w:t xml:space="preserve">　　　　　　</w:t>
      </w:r>
    </w:p>
    <w:p w14:paraId="7B0CCBBA" w14:textId="0DD475B0" w:rsidR="006949F5" w:rsidRDefault="006949F5" w:rsidP="006949F5">
      <w:pPr>
        <w:ind w:firstLineChars="600" w:firstLine="1440"/>
        <w:rPr>
          <w:sz w:val="24"/>
          <w:szCs w:val="24"/>
        </w:rPr>
      </w:pPr>
      <w:r>
        <w:rPr>
          <w:rFonts w:hint="eastAsia"/>
          <w:sz w:val="24"/>
          <w:szCs w:val="24"/>
        </w:rPr>
        <w:t>地域代表：</w:t>
      </w:r>
      <w:r w:rsidR="00E30CB0">
        <w:rPr>
          <w:rFonts w:hint="eastAsia"/>
          <w:sz w:val="24"/>
          <w:szCs w:val="24"/>
        </w:rPr>
        <w:t>（欠席）</w:t>
      </w:r>
    </w:p>
    <w:p w14:paraId="34F089A5" w14:textId="00C70EFC" w:rsidR="006949F5" w:rsidRDefault="006949F5" w:rsidP="006949F5">
      <w:pPr>
        <w:rPr>
          <w:sz w:val="24"/>
          <w:szCs w:val="24"/>
        </w:rPr>
      </w:pPr>
      <w:r>
        <w:rPr>
          <w:rFonts w:hint="eastAsia"/>
          <w:sz w:val="24"/>
          <w:szCs w:val="24"/>
        </w:rPr>
        <w:t xml:space="preserve">　　　　　</w:t>
      </w:r>
      <w:r>
        <w:rPr>
          <w:sz w:val="24"/>
          <w:szCs w:val="24"/>
        </w:rPr>
        <w:t xml:space="preserve">   </w:t>
      </w:r>
      <w:r>
        <w:rPr>
          <w:sz w:val="24"/>
          <w:szCs w:val="24"/>
        </w:rPr>
        <w:tab/>
      </w:r>
      <w:r>
        <w:rPr>
          <w:rFonts w:hint="eastAsia"/>
          <w:sz w:val="24"/>
          <w:szCs w:val="24"/>
        </w:rPr>
        <w:t>民生委員：（欠席）</w:t>
      </w:r>
    </w:p>
    <w:p w14:paraId="0ED328FF" w14:textId="01B0D1A4" w:rsidR="00062FFA" w:rsidRDefault="001E5539" w:rsidP="008346A3">
      <w:pPr>
        <w:rPr>
          <w:sz w:val="24"/>
          <w:szCs w:val="24"/>
        </w:rPr>
      </w:pPr>
      <w:r w:rsidRPr="000B1363">
        <w:rPr>
          <w:rFonts w:hint="eastAsia"/>
          <w:sz w:val="24"/>
          <w:szCs w:val="24"/>
        </w:rPr>
        <w:t xml:space="preserve">　　　　　</w:t>
      </w:r>
      <w:r w:rsidR="000B1363" w:rsidRPr="000B1363">
        <w:rPr>
          <w:rFonts w:hint="eastAsia"/>
          <w:sz w:val="24"/>
          <w:szCs w:val="24"/>
        </w:rPr>
        <w:t xml:space="preserve"> </w:t>
      </w:r>
      <w:r w:rsidR="000B1363" w:rsidRPr="000B1363">
        <w:rPr>
          <w:sz w:val="24"/>
          <w:szCs w:val="24"/>
        </w:rPr>
        <w:t xml:space="preserve">  </w:t>
      </w:r>
      <w:r w:rsidR="008346A3">
        <w:rPr>
          <w:sz w:val="24"/>
          <w:szCs w:val="24"/>
        </w:rPr>
        <w:tab/>
      </w:r>
      <w:r w:rsidRPr="000B1363">
        <w:rPr>
          <w:rFonts w:hint="eastAsia"/>
          <w:sz w:val="24"/>
          <w:szCs w:val="24"/>
        </w:rPr>
        <w:t>家族様：</w:t>
      </w:r>
      <w:r w:rsidR="00540FFF">
        <w:rPr>
          <w:rFonts w:hint="eastAsia"/>
          <w:sz w:val="24"/>
          <w:szCs w:val="24"/>
        </w:rPr>
        <w:t>GH</w:t>
      </w:r>
      <w:r w:rsidR="00BB5FF5">
        <w:rPr>
          <w:rFonts w:hint="eastAsia"/>
          <w:sz w:val="24"/>
          <w:szCs w:val="24"/>
        </w:rPr>
        <w:t>ご家族</w:t>
      </w:r>
      <w:r w:rsidR="00BB5FF5">
        <w:rPr>
          <w:rFonts w:hint="eastAsia"/>
          <w:sz w:val="24"/>
          <w:szCs w:val="24"/>
        </w:rPr>
        <w:t>2</w:t>
      </w:r>
      <w:r w:rsidR="00BB5FF5">
        <w:rPr>
          <w:rFonts w:hint="eastAsia"/>
          <w:sz w:val="24"/>
          <w:szCs w:val="24"/>
        </w:rPr>
        <w:t>名</w:t>
      </w:r>
    </w:p>
    <w:p w14:paraId="2B9D0242" w14:textId="614773B2" w:rsidR="00F45A90" w:rsidRDefault="00F45A90" w:rsidP="008346A3">
      <w:pPr>
        <w:rPr>
          <w:sz w:val="24"/>
          <w:szCs w:val="24"/>
        </w:rPr>
      </w:pPr>
    </w:p>
    <w:p w14:paraId="7B93F9FC" w14:textId="507F0A8C" w:rsidR="009C700D" w:rsidRPr="000B1363" w:rsidRDefault="009C700D" w:rsidP="008346A3">
      <w:pPr>
        <w:rPr>
          <w:sz w:val="24"/>
          <w:szCs w:val="24"/>
        </w:rPr>
      </w:pPr>
      <w:r>
        <w:rPr>
          <w:rFonts w:hint="eastAsia"/>
          <w:sz w:val="24"/>
          <w:szCs w:val="24"/>
        </w:rPr>
        <w:t xml:space="preserve">　　　　　　利用者様：</w:t>
      </w:r>
      <w:r w:rsidR="00BB5FF5">
        <w:rPr>
          <w:rFonts w:hint="eastAsia"/>
          <w:sz w:val="24"/>
          <w:szCs w:val="24"/>
        </w:rPr>
        <w:t>2</w:t>
      </w:r>
      <w:r w:rsidR="00BB5FF5">
        <w:rPr>
          <w:rFonts w:hint="eastAsia"/>
          <w:sz w:val="24"/>
          <w:szCs w:val="24"/>
        </w:rPr>
        <w:t>名</w:t>
      </w:r>
    </w:p>
    <w:p w14:paraId="54925AF8" w14:textId="5D070767" w:rsidR="001E5539" w:rsidRDefault="000B1363" w:rsidP="00C17675">
      <w:pPr>
        <w:rPr>
          <w:sz w:val="24"/>
          <w:szCs w:val="24"/>
        </w:rPr>
      </w:pPr>
      <w:r w:rsidRPr="000B1363">
        <w:rPr>
          <w:rFonts w:hint="eastAsia"/>
          <w:sz w:val="24"/>
          <w:szCs w:val="24"/>
        </w:rPr>
        <w:t xml:space="preserve">　　　　　</w:t>
      </w:r>
      <w:r w:rsidRPr="000B1363">
        <w:rPr>
          <w:rFonts w:hint="eastAsia"/>
          <w:sz w:val="24"/>
          <w:szCs w:val="24"/>
        </w:rPr>
        <w:t xml:space="preserve"> </w:t>
      </w:r>
      <w:r w:rsidR="008346A3">
        <w:rPr>
          <w:sz w:val="24"/>
          <w:szCs w:val="24"/>
        </w:rPr>
        <w:tab/>
      </w:r>
    </w:p>
    <w:p w14:paraId="08696113" w14:textId="50AA50E3" w:rsidR="00961B65" w:rsidRPr="00C73FAD" w:rsidRDefault="00C73FAD" w:rsidP="008346A3">
      <w:pPr>
        <w:rPr>
          <w:sz w:val="24"/>
          <w:szCs w:val="24"/>
        </w:rPr>
      </w:pPr>
      <w:r>
        <w:rPr>
          <w:rFonts w:hint="eastAsia"/>
          <w:sz w:val="24"/>
          <w:szCs w:val="24"/>
        </w:rPr>
        <w:t>※本日欠席された方々へは郵送にて報告しております。</w:t>
      </w:r>
    </w:p>
    <w:p w14:paraId="03F16EF0" w14:textId="6A6B0326" w:rsidR="001E5539" w:rsidRDefault="001E5539" w:rsidP="001E5539">
      <w:pPr>
        <w:rPr>
          <w:sz w:val="24"/>
          <w:szCs w:val="24"/>
        </w:rPr>
      </w:pPr>
      <w:r w:rsidRPr="000B1363">
        <w:rPr>
          <w:rFonts w:hint="eastAsia"/>
          <w:sz w:val="24"/>
          <w:szCs w:val="24"/>
        </w:rPr>
        <w:t xml:space="preserve">　　　　　</w:t>
      </w:r>
      <w:r w:rsidR="000B1363" w:rsidRPr="000B1363">
        <w:rPr>
          <w:rFonts w:hint="eastAsia"/>
          <w:sz w:val="24"/>
          <w:szCs w:val="24"/>
        </w:rPr>
        <w:t xml:space="preserve"> </w:t>
      </w:r>
      <w:r w:rsidR="000B1363" w:rsidRPr="000B1363">
        <w:rPr>
          <w:sz w:val="24"/>
          <w:szCs w:val="24"/>
        </w:rPr>
        <w:t xml:space="preserve">  </w:t>
      </w:r>
      <w:r w:rsidR="00406793">
        <w:rPr>
          <w:sz w:val="24"/>
          <w:szCs w:val="24"/>
        </w:rPr>
        <w:tab/>
      </w:r>
      <w:r w:rsidRPr="000B1363">
        <w:rPr>
          <w:rFonts w:hint="eastAsia"/>
          <w:sz w:val="24"/>
          <w:szCs w:val="24"/>
        </w:rPr>
        <w:t>職　員　：</w:t>
      </w:r>
      <w:r w:rsidR="00BB5FF5">
        <w:rPr>
          <w:rFonts w:hint="eastAsia"/>
          <w:sz w:val="24"/>
          <w:szCs w:val="24"/>
        </w:rPr>
        <w:t>2</w:t>
      </w:r>
      <w:r w:rsidR="00BB5FF5">
        <w:rPr>
          <w:rFonts w:hint="eastAsia"/>
          <w:sz w:val="24"/>
          <w:szCs w:val="24"/>
        </w:rPr>
        <w:t>名</w:t>
      </w:r>
      <w:r w:rsidR="00540FFF">
        <w:rPr>
          <w:sz w:val="24"/>
          <w:szCs w:val="24"/>
        </w:rPr>
        <w:t xml:space="preserve"> </w:t>
      </w:r>
    </w:p>
    <w:p w14:paraId="42477D58" w14:textId="498BA6E2" w:rsidR="00062FFA" w:rsidRDefault="00062FFA" w:rsidP="001E5539">
      <w:pPr>
        <w:rPr>
          <w:sz w:val="24"/>
          <w:szCs w:val="24"/>
        </w:rPr>
      </w:pPr>
      <w:r>
        <w:rPr>
          <w:rFonts w:hint="eastAsia"/>
          <w:sz w:val="24"/>
          <w:szCs w:val="24"/>
        </w:rPr>
        <w:t xml:space="preserve">                                               </w:t>
      </w:r>
    </w:p>
    <w:p w14:paraId="03D83A35" w14:textId="77777777" w:rsidR="00611867" w:rsidRPr="009C700D" w:rsidRDefault="00611867" w:rsidP="001E5539">
      <w:pPr>
        <w:rPr>
          <w:sz w:val="24"/>
          <w:szCs w:val="24"/>
        </w:rPr>
      </w:pPr>
    </w:p>
    <w:p w14:paraId="60399D24" w14:textId="77777777" w:rsidR="001E5539" w:rsidRDefault="001E5539" w:rsidP="001E5539">
      <w:pPr>
        <w:rPr>
          <w:sz w:val="24"/>
          <w:szCs w:val="24"/>
        </w:rPr>
      </w:pPr>
      <w:r w:rsidRPr="000B1363">
        <w:rPr>
          <w:rFonts w:hint="eastAsia"/>
          <w:sz w:val="24"/>
          <w:szCs w:val="24"/>
        </w:rPr>
        <w:t>■内　容　　１．参加者ご紹介</w:t>
      </w:r>
    </w:p>
    <w:p w14:paraId="3BCE43CD" w14:textId="7B243CD3" w:rsidR="00EE20F1" w:rsidRDefault="00EE20F1" w:rsidP="001E5539">
      <w:pPr>
        <w:rPr>
          <w:sz w:val="24"/>
          <w:szCs w:val="24"/>
        </w:rPr>
      </w:pPr>
      <w:r>
        <w:rPr>
          <w:rFonts w:hint="eastAsia"/>
          <w:sz w:val="24"/>
          <w:szCs w:val="24"/>
        </w:rPr>
        <w:t xml:space="preserve">　　　　　　　　</w:t>
      </w:r>
    </w:p>
    <w:p w14:paraId="0F24E22C" w14:textId="0B658DCB" w:rsidR="00440F1A" w:rsidRPr="000B1363" w:rsidRDefault="00440F1A" w:rsidP="001E5539">
      <w:pPr>
        <w:rPr>
          <w:sz w:val="24"/>
          <w:szCs w:val="24"/>
        </w:rPr>
      </w:pPr>
    </w:p>
    <w:p w14:paraId="1D4E5183" w14:textId="3C12B9EA" w:rsidR="001E5539" w:rsidRDefault="001E5539" w:rsidP="001E5539">
      <w:pPr>
        <w:rPr>
          <w:sz w:val="24"/>
          <w:szCs w:val="24"/>
        </w:rPr>
      </w:pPr>
      <w:r w:rsidRPr="000B1363">
        <w:rPr>
          <w:rFonts w:hint="eastAsia"/>
          <w:sz w:val="24"/>
          <w:szCs w:val="24"/>
        </w:rPr>
        <w:t xml:space="preserve">　　　　　　２．事業所より</w:t>
      </w:r>
      <w:r w:rsidR="000060F7">
        <w:rPr>
          <w:rFonts w:hint="eastAsia"/>
          <w:sz w:val="24"/>
          <w:szCs w:val="24"/>
        </w:rPr>
        <w:t>運営報告</w:t>
      </w:r>
    </w:p>
    <w:p w14:paraId="71CF0372" w14:textId="35E7A12E" w:rsidR="00062FFA" w:rsidRDefault="00062FFA" w:rsidP="001E5539">
      <w:pPr>
        <w:rPr>
          <w:sz w:val="24"/>
          <w:szCs w:val="24"/>
        </w:rPr>
      </w:pPr>
      <w:r>
        <w:rPr>
          <w:rFonts w:hint="eastAsia"/>
          <w:sz w:val="24"/>
          <w:szCs w:val="24"/>
        </w:rPr>
        <w:t xml:space="preserve">　　　　　　　　優っくり看護小規模多機能喜多見、優っくりグループホーム喜多見</w:t>
      </w:r>
    </w:p>
    <w:p w14:paraId="3AFCCAD9" w14:textId="0AAE5A96" w:rsidR="00062FFA" w:rsidRDefault="00062FFA" w:rsidP="005C1E63">
      <w:pPr>
        <w:rPr>
          <w:sz w:val="24"/>
          <w:szCs w:val="24"/>
        </w:rPr>
      </w:pPr>
      <w:r>
        <w:rPr>
          <w:rFonts w:hint="eastAsia"/>
          <w:sz w:val="24"/>
          <w:szCs w:val="24"/>
        </w:rPr>
        <w:t xml:space="preserve">　　　　　　　　</w:t>
      </w:r>
    </w:p>
    <w:p w14:paraId="51FB291D" w14:textId="77777777" w:rsidR="00440F1A" w:rsidRDefault="00440F1A" w:rsidP="001E5539">
      <w:pPr>
        <w:rPr>
          <w:sz w:val="24"/>
          <w:szCs w:val="24"/>
        </w:rPr>
      </w:pPr>
    </w:p>
    <w:p w14:paraId="77EF63E4" w14:textId="685B79C2" w:rsidR="001F1588" w:rsidRDefault="00611867" w:rsidP="001E5539">
      <w:pPr>
        <w:rPr>
          <w:sz w:val="24"/>
          <w:szCs w:val="24"/>
        </w:rPr>
      </w:pPr>
      <w:r>
        <w:rPr>
          <w:rFonts w:hint="eastAsia"/>
          <w:sz w:val="24"/>
          <w:szCs w:val="24"/>
        </w:rPr>
        <w:t xml:space="preserve">　　　　　　　　</w:t>
      </w:r>
      <w:r w:rsidR="001F1588">
        <w:rPr>
          <w:rFonts w:hint="eastAsia"/>
          <w:sz w:val="24"/>
          <w:szCs w:val="24"/>
        </w:rPr>
        <w:t>第</w:t>
      </w:r>
      <w:r w:rsidR="00540FFF">
        <w:rPr>
          <w:rFonts w:hint="eastAsia"/>
          <w:sz w:val="24"/>
          <w:szCs w:val="24"/>
        </w:rPr>
        <w:t>3</w:t>
      </w:r>
      <w:r w:rsidR="001F1588">
        <w:rPr>
          <w:rFonts w:hint="eastAsia"/>
          <w:sz w:val="24"/>
          <w:szCs w:val="24"/>
        </w:rPr>
        <w:t>回運営推進会議</w:t>
      </w:r>
    </w:p>
    <w:p w14:paraId="16D6D120" w14:textId="7C5C10EB" w:rsidR="001F1588" w:rsidRDefault="00904818" w:rsidP="001F1588">
      <w:pPr>
        <w:ind w:firstLineChars="800" w:firstLine="1920"/>
        <w:rPr>
          <w:sz w:val="24"/>
          <w:szCs w:val="24"/>
        </w:rPr>
      </w:pPr>
      <w:r>
        <w:rPr>
          <w:rFonts w:hint="eastAsia"/>
          <w:sz w:val="24"/>
          <w:szCs w:val="24"/>
        </w:rPr>
        <w:t>令和</w:t>
      </w:r>
      <w:r w:rsidR="008C6753">
        <w:rPr>
          <w:rFonts w:hint="eastAsia"/>
          <w:sz w:val="24"/>
          <w:szCs w:val="24"/>
        </w:rPr>
        <w:t>7</w:t>
      </w:r>
      <w:r>
        <w:rPr>
          <w:rFonts w:hint="eastAsia"/>
          <w:sz w:val="24"/>
          <w:szCs w:val="24"/>
        </w:rPr>
        <w:t>年</w:t>
      </w:r>
      <w:r w:rsidR="00540FFF">
        <w:rPr>
          <w:rFonts w:hint="eastAsia"/>
          <w:sz w:val="24"/>
          <w:szCs w:val="24"/>
        </w:rPr>
        <w:t>7</w:t>
      </w:r>
      <w:r w:rsidR="00BA0551">
        <w:rPr>
          <w:rFonts w:hint="eastAsia"/>
          <w:sz w:val="24"/>
          <w:szCs w:val="24"/>
        </w:rPr>
        <w:t>月</w:t>
      </w:r>
      <w:r w:rsidR="00540FFF">
        <w:rPr>
          <w:rFonts w:hint="eastAsia"/>
          <w:sz w:val="24"/>
          <w:szCs w:val="24"/>
        </w:rPr>
        <w:t>8</w:t>
      </w:r>
      <w:r>
        <w:rPr>
          <w:rFonts w:hint="eastAsia"/>
          <w:sz w:val="24"/>
          <w:szCs w:val="24"/>
        </w:rPr>
        <w:t>月</w:t>
      </w:r>
      <w:r w:rsidR="008F5ED7">
        <w:rPr>
          <w:rFonts w:hint="eastAsia"/>
          <w:sz w:val="24"/>
          <w:szCs w:val="24"/>
        </w:rPr>
        <w:t xml:space="preserve">　</w:t>
      </w:r>
      <w:r>
        <w:rPr>
          <w:rFonts w:hint="eastAsia"/>
          <w:sz w:val="24"/>
          <w:szCs w:val="24"/>
        </w:rPr>
        <w:t>優っくりグループホーム喜多見</w:t>
      </w:r>
      <w:r w:rsidR="008F5ED7">
        <w:rPr>
          <w:rFonts w:hint="eastAsia"/>
          <w:sz w:val="24"/>
          <w:szCs w:val="24"/>
        </w:rPr>
        <w:t xml:space="preserve">　運営</w:t>
      </w:r>
      <w:r>
        <w:rPr>
          <w:rFonts w:hint="eastAsia"/>
          <w:sz w:val="24"/>
          <w:szCs w:val="24"/>
        </w:rPr>
        <w:t>報告</w:t>
      </w:r>
    </w:p>
    <w:p w14:paraId="59BDFBB1" w14:textId="0C10CBDE" w:rsidR="000060F7" w:rsidRDefault="00BA0551" w:rsidP="008F5ED7">
      <w:pPr>
        <w:ind w:firstLineChars="800" w:firstLine="1920"/>
        <w:rPr>
          <w:sz w:val="24"/>
          <w:szCs w:val="24"/>
        </w:rPr>
      </w:pPr>
      <w:r>
        <w:rPr>
          <w:rFonts w:hint="eastAsia"/>
          <w:sz w:val="24"/>
          <w:szCs w:val="24"/>
        </w:rPr>
        <w:t>令和</w:t>
      </w:r>
      <w:r w:rsidR="008C6753">
        <w:rPr>
          <w:rFonts w:hint="eastAsia"/>
          <w:sz w:val="24"/>
          <w:szCs w:val="24"/>
        </w:rPr>
        <w:t>7</w:t>
      </w:r>
      <w:r>
        <w:rPr>
          <w:rFonts w:hint="eastAsia"/>
          <w:sz w:val="24"/>
          <w:szCs w:val="24"/>
        </w:rPr>
        <w:t>年</w:t>
      </w:r>
      <w:r w:rsidR="00540FFF">
        <w:rPr>
          <w:rFonts w:hint="eastAsia"/>
          <w:sz w:val="24"/>
          <w:szCs w:val="24"/>
        </w:rPr>
        <w:t>7</w:t>
      </w:r>
      <w:r>
        <w:rPr>
          <w:rFonts w:hint="eastAsia"/>
          <w:sz w:val="24"/>
          <w:szCs w:val="24"/>
        </w:rPr>
        <w:t>月</w:t>
      </w:r>
      <w:r w:rsidR="00540FFF">
        <w:rPr>
          <w:rFonts w:hint="eastAsia"/>
          <w:sz w:val="24"/>
          <w:szCs w:val="24"/>
        </w:rPr>
        <w:t>8</w:t>
      </w:r>
      <w:r>
        <w:rPr>
          <w:rFonts w:hint="eastAsia"/>
          <w:sz w:val="24"/>
          <w:szCs w:val="24"/>
        </w:rPr>
        <w:t>月</w:t>
      </w:r>
      <w:r w:rsidR="008F5ED7">
        <w:rPr>
          <w:rFonts w:hint="eastAsia"/>
          <w:sz w:val="24"/>
          <w:szCs w:val="24"/>
        </w:rPr>
        <w:t xml:space="preserve">　</w:t>
      </w:r>
      <w:r w:rsidR="004F3363">
        <w:rPr>
          <w:rFonts w:hint="eastAsia"/>
          <w:sz w:val="24"/>
          <w:szCs w:val="24"/>
        </w:rPr>
        <w:t>優っくり看護小規模多機能介護喜多見</w:t>
      </w:r>
      <w:r w:rsidR="008F5ED7">
        <w:rPr>
          <w:rFonts w:hint="eastAsia"/>
          <w:sz w:val="24"/>
          <w:szCs w:val="24"/>
        </w:rPr>
        <w:t xml:space="preserve">　運営</w:t>
      </w:r>
      <w:r w:rsidR="000060F7">
        <w:rPr>
          <w:rFonts w:hint="eastAsia"/>
          <w:sz w:val="24"/>
          <w:szCs w:val="24"/>
        </w:rPr>
        <w:t>報告</w:t>
      </w:r>
    </w:p>
    <w:p w14:paraId="30FEA607" w14:textId="4E257E41" w:rsidR="000060F7" w:rsidRDefault="00611867" w:rsidP="001E5539">
      <w:pPr>
        <w:rPr>
          <w:sz w:val="24"/>
          <w:szCs w:val="24"/>
        </w:rPr>
      </w:pPr>
      <w:r>
        <w:rPr>
          <w:rFonts w:hint="eastAsia"/>
          <w:sz w:val="24"/>
          <w:szCs w:val="24"/>
        </w:rPr>
        <w:t xml:space="preserve">　　　　　　　</w:t>
      </w:r>
      <w:r w:rsidR="00D87D80">
        <w:rPr>
          <w:rFonts w:hint="eastAsia"/>
          <w:sz w:val="24"/>
          <w:szCs w:val="24"/>
        </w:rPr>
        <w:t xml:space="preserve">　</w:t>
      </w:r>
    </w:p>
    <w:p w14:paraId="10608640" w14:textId="77777777" w:rsidR="008F5ED7" w:rsidRPr="000B1363" w:rsidRDefault="008F5ED7" w:rsidP="00611867">
      <w:pPr>
        <w:rPr>
          <w:sz w:val="24"/>
          <w:szCs w:val="24"/>
        </w:rPr>
      </w:pPr>
    </w:p>
    <w:p w14:paraId="6EBFB6C6" w14:textId="4BD3BE5E" w:rsidR="008672C9" w:rsidRDefault="001E5539" w:rsidP="00611867">
      <w:pPr>
        <w:rPr>
          <w:sz w:val="24"/>
          <w:szCs w:val="24"/>
        </w:rPr>
      </w:pPr>
      <w:r w:rsidRPr="000B1363">
        <w:rPr>
          <w:rFonts w:hint="eastAsia"/>
          <w:sz w:val="24"/>
          <w:szCs w:val="24"/>
        </w:rPr>
        <w:t xml:space="preserve">　　　　　　</w:t>
      </w:r>
      <w:r w:rsidR="009C700D">
        <w:rPr>
          <w:rFonts w:hint="eastAsia"/>
          <w:sz w:val="24"/>
          <w:szCs w:val="24"/>
        </w:rPr>
        <w:t xml:space="preserve"> </w:t>
      </w:r>
      <w:r w:rsidR="009C700D">
        <w:rPr>
          <w:sz w:val="24"/>
          <w:szCs w:val="24"/>
        </w:rPr>
        <w:t>3.</w:t>
      </w:r>
      <w:r w:rsidRPr="000B1363">
        <w:rPr>
          <w:rFonts w:hint="eastAsia"/>
          <w:sz w:val="24"/>
          <w:szCs w:val="24"/>
        </w:rPr>
        <w:t>家族様</w:t>
      </w:r>
      <w:r w:rsidR="000B1363" w:rsidRPr="000B1363">
        <w:rPr>
          <w:rFonts w:hint="eastAsia"/>
          <w:sz w:val="24"/>
          <w:szCs w:val="24"/>
        </w:rPr>
        <w:t>・利用者様</w:t>
      </w:r>
      <w:r w:rsidRPr="000B1363">
        <w:rPr>
          <w:rFonts w:hint="eastAsia"/>
          <w:sz w:val="24"/>
          <w:szCs w:val="24"/>
        </w:rPr>
        <w:t>より</w:t>
      </w:r>
      <w:bookmarkStart w:id="0" w:name="_Hlk127369777"/>
    </w:p>
    <w:p w14:paraId="69639ED2" w14:textId="778AA267" w:rsidR="00E30CB0" w:rsidRDefault="00EE20F1" w:rsidP="00611867">
      <w:pPr>
        <w:rPr>
          <w:sz w:val="24"/>
          <w:szCs w:val="24"/>
        </w:rPr>
      </w:pPr>
      <w:r>
        <w:rPr>
          <w:rFonts w:hint="eastAsia"/>
          <w:sz w:val="24"/>
          <w:szCs w:val="24"/>
        </w:rPr>
        <w:t xml:space="preserve">　　　　　　　利用者様ご意見「楽しく過ごしています、食事もおいしい。」</w:t>
      </w:r>
    </w:p>
    <w:p w14:paraId="3E6F2111" w14:textId="7D2DEDF8" w:rsidR="00EE20F1" w:rsidRDefault="00EE20F1" w:rsidP="00EE20F1">
      <w:pPr>
        <w:ind w:left="3360" w:hangingChars="1400" w:hanging="3360"/>
        <w:rPr>
          <w:sz w:val="24"/>
          <w:szCs w:val="24"/>
        </w:rPr>
      </w:pPr>
      <w:r>
        <w:rPr>
          <w:rFonts w:hint="eastAsia"/>
          <w:sz w:val="24"/>
          <w:szCs w:val="24"/>
        </w:rPr>
        <w:t xml:space="preserve">　　　　　　　ご家族ご意見「涼しくなったら外の空気を吸ったり散歩の時間をとっていただけるとありがたい。」</w:t>
      </w:r>
    </w:p>
    <w:p w14:paraId="7217120B" w14:textId="6AAC3740" w:rsidR="00EE20F1" w:rsidRDefault="00EE20F1" w:rsidP="00EE20F1">
      <w:pPr>
        <w:ind w:left="3360" w:hangingChars="1400" w:hanging="3360"/>
        <w:rPr>
          <w:sz w:val="24"/>
          <w:szCs w:val="24"/>
        </w:rPr>
      </w:pPr>
      <w:r>
        <w:rPr>
          <w:rFonts w:hint="eastAsia"/>
          <w:sz w:val="24"/>
          <w:szCs w:val="24"/>
        </w:rPr>
        <w:t xml:space="preserve">　　　　　　　施設より「散歩の時間をうまく取り入れ積極的に外へでれるようにしていきます」</w:t>
      </w:r>
    </w:p>
    <w:p w14:paraId="3B41B84F" w14:textId="41E8ACC9" w:rsidR="00EE20F1" w:rsidRDefault="00EE20F1" w:rsidP="00EE20F1">
      <w:pPr>
        <w:ind w:left="3360" w:hangingChars="1400" w:hanging="3360"/>
        <w:rPr>
          <w:sz w:val="24"/>
          <w:szCs w:val="24"/>
        </w:rPr>
      </w:pPr>
      <w:r>
        <w:rPr>
          <w:rFonts w:hint="eastAsia"/>
          <w:sz w:val="24"/>
          <w:szCs w:val="24"/>
        </w:rPr>
        <w:t xml:space="preserve">　　　　　　　ご家族ご意見「家族に何をしてほしいのか、施設側からもっと具体的に教えていただけたら嬉しいです。例えば、ボランティアとか（カフェや日常の体操）やってもいいのか？わからないので教えてほしい」</w:t>
      </w:r>
    </w:p>
    <w:p w14:paraId="323430E7" w14:textId="62DA4850" w:rsidR="00EE20F1" w:rsidRDefault="00EE20F1" w:rsidP="00EE20F1">
      <w:pPr>
        <w:ind w:left="3360" w:hangingChars="1400" w:hanging="3360"/>
        <w:rPr>
          <w:sz w:val="24"/>
          <w:szCs w:val="24"/>
        </w:rPr>
      </w:pPr>
      <w:r>
        <w:rPr>
          <w:rFonts w:hint="eastAsia"/>
          <w:sz w:val="24"/>
          <w:szCs w:val="24"/>
        </w:rPr>
        <w:t xml:space="preserve">　　　　　　　施設より「まずは毎月発行している広報誌にとりいれてみます。」</w:t>
      </w:r>
    </w:p>
    <w:p w14:paraId="2080AA36" w14:textId="61BABB3A" w:rsidR="00EE20F1" w:rsidRDefault="00EE20F1" w:rsidP="00EE20F1">
      <w:pPr>
        <w:ind w:leftChars="800" w:left="3120" w:hangingChars="600" w:hanging="1440"/>
        <w:rPr>
          <w:sz w:val="24"/>
          <w:szCs w:val="24"/>
        </w:rPr>
      </w:pPr>
      <w:r>
        <w:rPr>
          <w:rFonts w:hint="eastAsia"/>
          <w:sz w:val="24"/>
          <w:szCs w:val="24"/>
        </w:rPr>
        <w:t>ご家族ご意見「駄菓子屋さんどうなりましたか？皆さん楽しそうなので最近どうしたのかなと」</w:t>
      </w:r>
    </w:p>
    <w:p w14:paraId="6D43F044" w14:textId="07347DCF" w:rsidR="00EE20F1" w:rsidRPr="00EE20F1" w:rsidRDefault="00EE20F1" w:rsidP="00EE20F1">
      <w:pPr>
        <w:ind w:left="2880" w:hangingChars="1200" w:hanging="2880"/>
        <w:rPr>
          <w:sz w:val="24"/>
          <w:szCs w:val="24"/>
        </w:rPr>
      </w:pPr>
      <w:r>
        <w:rPr>
          <w:rFonts w:hint="eastAsia"/>
          <w:sz w:val="24"/>
          <w:szCs w:val="24"/>
        </w:rPr>
        <w:lastRenderedPageBreak/>
        <w:t xml:space="preserve">　　　　　　　施設より「暑さと、夏休み時期に入り開催できていない状況です。今後どのように活動していくか？検討したいと思います」</w:t>
      </w:r>
    </w:p>
    <w:p w14:paraId="4634613A" w14:textId="77777777" w:rsidR="00EE20F1" w:rsidRPr="00EE20F1" w:rsidRDefault="00EE20F1" w:rsidP="00EE20F1">
      <w:pPr>
        <w:ind w:leftChars="800" w:left="3120" w:hangingChars="600" w:hanging="1440"/>
        <w:rPr>
          <w:sz w:val="24"/>
          <w:szCs w:val="24"/>
        </w:rPr>
      </w:pPr>
    </w:p>
    <w:p w14:paraId="71C01E3B" w14:textId="06676396" w:rsidR="008672C9" w:rsidRDefault="00F63CC6" w:rsidP="0031470C">
      <w:pPr>
        <w:ind w:left="2160" w:hangingChars="900" w:hanging="2160"/>
        <w:rPr>
          <w:sz w:val="24"/>
          <w:szCs w:val="24"/>
        </w:rPr>
      </w:pPr>
      <w:r>
        <w:rPr>
          <w:rFonts w:hint="eastAsia"/>
          <w:sz w:val="24"/>
          <w:szCs w:val="24"/>
        </w:rPr>
        <w:t xml:space="preserve">　　　　　　</w:t>
      </w:r>
      <w:r w:rsidR="00E30CB0">
        <w:rPr>
          <w:rFonts w:hint="eastAsia"/>
          <w:sz w:val="24"/>
          <w:szCs w:val="24"/>
        </w:rPr>
        <w:t>4.</w:t>
      </w:r>
      <w:r w:rsidR="00E30CB0">
        <w:rPr>
          <w:rFonts w:hint="eastAsia"/>
          <w:sz w:val="24"/>
          <w:szCs w:val="24"/>
        </w:rPr>
        <w:t>地域・包括より</w:t>
      </w:r>
    </w:p>
    <w:p w14:paraId="70C670B5" w14:textId="77777777" w:rsidR="00E30CB0" w:rsidRDefault="00E30CB0" w:rsidP="0031470C">
      <w:pPr>
        <w:ind w:left="2160" w:hangingChars="900" w:hanging="2160"/>
        <w:rPr>
          <w:sz w:val="24"/>
          <w:szCs w:val="24"/>
        </w:rPr>
      </w:pPr>
    </w:p>
    <w:p w14:paraId="50D331BD" w14:textId="1724BC9B" w:rsidR="00F35BEA" w:rsidRDefault="00F35BEA" w:rsidP="008672C9">
      <w:pPr>
        <w:rPr>
          <w:sz w:val="24"/>
          <w:szCs w:val="24"/>
        </w:rPr>
      </w:pPr>
      <w:r>
        <w:rPr>
          <w:rFonts w:hint="eastAsia"/>
          <w:sz w:val="24"/>
          <w:szCs w:val="24"/>
        </w:rPr>
        <w:t xml:space="preserve">　　　　　　　　</w:t>
      </w:r>
      <w:r w:rsidR="006248A9">
        <w:rPr>
          <w:rFonts w:hint="eastAsia"/>
          <w:sz w:val="24"/>
          <w:szCs w:val="24"/>
        </w:rPr>
        <w:t>防災についての案内。</w:t>
      </w:r>
    </w:p>
    <w:p w14:paraId="5A65CD10" w14:textId="2C40694C" w:rsidR="006248A9" w:rsidRPr="00F35BEA" w:rsidRDefault="006248A9" w:rsidP="006248A9">
      <w:pPr>
        <w:ind w:left="1920" w:hangingChars="800" w:hanging="1920"/>
        <w:rPr>
          <w:sz w:val="24"/>
          <w:szCs w:val="24"/>
        </w:rPr>
      </w:pPr>
      <w:r>
        <w:rPr>
          <w:rFonts w:hint="eastAsia"/>
          <w:sz w:val="24"/>
          <w:szCs w:val="24"/>
        </w:rPr>
        <w:t xml:space="preserve">　　　　　　　　日頃から訓練もされていると思いますが一人ひとりが気を付けていっていただければと思います。</w:t>
      </w:r>
    </w:p>
    <w:p w14:paraId="18C65103" w14:textId="77777777" w:rsidR="00904818" w:rsidRDefault="00904818" w:rsidP="008672C9">
      <w:pPr>
        <w:rPr>
          <w:sz w:val="24"/>
          <w:szCs w:val="24"/>
        </w:rPr>
      </w:pPr>
    </w:p>
    <w:p w14:paraId="16FACF77" w14:textId="77777777" w:rsidR="008F5ED7" w:rsidRDefault="008F5ED7" w:rsidP="008672C9">
      <w:pPr>
        <w:rPr>
          <w:sz w:val="24"/>
          <w:szCs w:val="24"/>
        </w:rPr>
      </w:pPr>
    </w:p>
    <w:p w14:paraId="0CE9D35F" w14:textId="77777777" w:rsidR="008F5ED7" w:rsidRPr="000B1363" w:rsidRDefault="008F5ED7" w:rsidP="008672C9">
      <w:pPr>
        <w:rPr>
          <w:sz w:val="24"/>
          <w:szCs w:val="24"/>
        </w:rPr>
      </w:pPr>
    </w:p>
    <w:bookmarkEnd w:id="0"/>
    <w:p w14:paraId="507C9C0D" w14:textId="053FD59B" w:rsidR="0028102C" w:rsidRDefault="001E5539" w:rsidP="001E5539">
      <w:pPr>
        <w:rPr>
          <w:sz w:val="24"/>
          <w:szCs w:val="24"/>
        </w:rPr>
      </w:pPr>
      <w:r w:rsidRPr="000B1363">
        <w:rPr>
          <w:rFonts w:hint="eastAsia"/>
          <w:sz w:val="24"/>
          <w:szCs w:val="24"/>
        </w:rPr>
        <w:t xml:space="preserve">　　　</w:t>
      </w:r>
      <w:r w:rsidR="008672C9">
        <w:rPr>
          <w:rFonts w:hint="eastAsia"/>
          <w:sz w:val="24"/>
          <w:szCs w:val="24"/>
        </w:rPr>
        <w:t xml:space="preserve">　　　</w:t>
      </w:r>
    </w:p>
    <w:p w14:paraId="27D6475A" w14:textId="1F8788B9" w:rsidR="00BF7CC4" w:rsidRDefault="0028102C" w:rsidP="008672C9">
      <w:pPr>
        <w:ind w:left="1680" w:hangingChars="700" w:hanging="1680"/>
        <w:rPr>
          <w:sz w:val="24"/>
          <w:szCs w:val="24"/>
        </w:rPr>
      </w:pPr>
      <w:r>
        <w:rPr>
          <w:rFonts w:hint="eastAsia"/>
          <w:sz w:val="24"/>
          <w:szCs w:val="24"/>
        </w:rPr>
        <w:t xml:space="preserve">　　　　　　</w:t>
      </w:r>
    </w:p>
    <w:p w14:paraId="6EBC84BB" w14:textId="77777777" w:rsidR="005C1E63" w:rsidRDefault="005C1E63" w:rsidP="008672C9">
      <w:pPr>
        <w:ind w:left="1680" w:hangingChars="700" w:hanging="1680"/>
        <w:rPr>
          <w:sz w:val="24"/>
          <w:szCs w:val="24"/>
        </w:rPr>
      </w:pPr>
    </w:p>
    <w:p w14:paraId="2A664D1F" w14:textId="77777777" w:rsidR="005C1E63" w:rsidRDefault="005C1E63" w:rsidP="008672C9">
      <w:pPr>
        <w:ind w:left="1680" w:hangingChars="700" w:hanging="1680"/>
        <w:rPr>
          <w:sz w:val="24"/>
          <w:szCs w:val="24"/>
        </w:rPr>
      </w:pPr>
    </w:p>
    <w:p w14:paraId="4CE47574" w14:textId="77777777" w:rsidR="005C1E63" w:rsidRDefault="005C1E63" w:rsidP="008672C9">
      <w:pPr>
        <w:ind w:left="1680" w:hangingChars="700" w:hanging="1680"/>
        <w:rPr>
          <w:sz w:val="24"/>
          <w:szCs w:val="24"/>
        </w:rPr>
      </w:pPr>
    </w:p>
    <w:p w14:paraId="48238A2C" w14:textId="77777777" w:rsidR="005C1E63" w:rsidRDefault="005C1E63" w:rsidP="008672C9">
      <w:pPr>
        <w:ind w:left="1680" w:hangingChars="700" w:hanging="1680"/>
        <w:rPr>
          <w:sz w:val="24"/>
          <w:szCs w:val="24"/>
        </w:rPr>
      </w:pPr>
    </w:p>
    <w:p w14:paraId="2B8F4E88" w14:textId="77777777" w:rsidR="005C1E63" w:rsidRDefault="005C1E63" w:rsidP="008672C9">
      <w:pPr>
        <w:ind w:left="1680" w:hangingChars="700" w:hanging="1680"/>
        <w:rPr>
          <w:sz w:val="24"/>
          <w:szCs w:val="24"/>
        </w:rPr>
      </w:pPr>
    </w:p>
    <w:p w14:paraId="06D7A6AF" w14:textId="77777777" w:rsidR="002C4A5A" w:rsidRDefault="002C4A5A" w:rsidP="00F35BEA">
      <w:pPr>
        <w:wordWrap w:val="0"/>
        <w:ind w:right="1256"/>
        <w:rPr>
          <w:b/>
          <w:bCs/>
          <w:sz w:val="32"/>
          <w:szCs w:val="32"/>
        </w:rPr>
      </w:pPr>
    </w:p>
    <w:p w14:paraId="2B90CFCD" w14:textId="77777777" w:rsidR="006248A9" w:rsidRDefault="006248A9" w:rsidP="00F35BEA">
      <w:pPr>
        <w:wordWrap w:val="0"/>
        <w:ind w:right="1256"/>
        <w:rPr>
          <w:b/>
          <w:bCs/>
          <w:sz w:val="32"/>
          <w:szCs w:val="32"/>
        </w:rPr>
      </w:pPr>
    </w:p>
    <w:p w14:paraId="7D444094" w14:textId="77777777" w:rsidR="006248A9" w:rsidRDefault="006248A9" w:rsidP="00F35BEA">
      <w:pPr>
        <w:wordWrap w:val="0"/>
        <w:ind w:right="1256"/>
        <w:rPr>
          <w:b/>
          <w:bCs/>
          <w:sz w:val="32"/>
          <w:szCs w:val="32"/>
        </w:rPr>
      </w:pPr>
    </w:p>
    <w:p w14:paraId="2F1002BC" w14:textId="77777777" w:rsidR="006248A9" w:rsidRDefault="006248A9" w:rsidP="00F35BEA">
      <w:pPr>
        <w:wordWrap w:val="0"/>
        <w:ind w:right="1256"/>
        <w:rPr>
          <w:b/>
          <w:bCs/>
          <w:sz w:val="32"/>
          <w:szCs w:val="32"/>
        </w:rPr>
      </w:pPr>
    </w:p>
    <w:p w14:paraId="53A967B9" w14:textId="77777777" w:rsidR="006248A9" w:rsidRDefault="006248A9" w:rsidP="00F35BEA">
      <w:pPr>
        <w:wordWrap w:val="0"/>
        <w:ind w:right="1256"/>
        <w:rPr>
          <w:b/>
          <w:bCs/>
          <w:sz w:val="32"/>
          <w:szCs w:val="32"/>
        </w:rPr>
      </w:pPr>
    </w:p>
    <w:p w14:paraId="177751DF" w14:textId="77777777" w:rsidR="006248A9" w:rsidRDefault="006248A9" w:rsidP="00F35BEA">
      <w:pPr>
        <w:wordWrap w:val="0"/>
        <w:ind w:right="1256"/>
        <w:rPr>
          <w:b/>
          <w:bCs/>
          <w:sz w:val="32"/>
          <w:szCs w:val="32"/>
        </w:rPr>
      </w:pPr>
    </w:p>
    <w:p w14:paraId="48960C23" w14:textId="77777777" w:rsidR="006248A9" w:rsidRDefault="006248A9" w:rsidP="00F35BEA">
      <w:pPr>
        <w:wordWrap w:val="0"/>
        <w:ind w:right="1256"/>
        <w:rPr>
          <w:b/>
          <w:bCs/>
          <w:sz w:val="32"/>
          <w:szCs w:val="32"/>
        </w:rPr>
      </w:pPr>
    </w:p>
    <w:p w14:paraId="5B8DFF20" w14:textId="77777777" w:rsidR="006248A9" w:rsidRDefault="006248A9" w:rsidP="00F35BEA">
      <w:pPr>
        <w:wordWrap w:val="0"/>
        <w:ind w:right="1256"/>
        <w:rPr>
          <w:b/>
          <w:bCs/>
          <w:sz w:val="32"/>
          <w:szCs w:val="32"/>
        </w:rPr>
      </w:pPr>
    </w:p>
    <w:p w14:paraId="0789719F" w14:textId="77777777" w:rsidR="006248A9" w:rsidRDefault="006248A9" w:rsidP="00F35BEA">
      <w:pPr>
        <w:wordWrap w:val="0"/>
        <w:ind w:right="1256"/>
        <w:rPr>
          <w:b/>
          <w:bCs/>
          <w:sz w:val="32"/>
          <w:szCs w:val="32"/>
        </w:rPr>
      </w:pPr>
    </w:p>
    <w:p w14:paraId="1725E98A" w14:textId="77777777" w:rsidR="006248A9" w:rsidRDefault="006248A9" w:rsidP="00F35BEA">
      <w:pPr>
        <w:wordWrap w:val="0"/>
        <w:ind w:right="1256"/>
        <w:rPr>
          <w:b/>
          <w:bCs/>
          <w:sz w:val="32"/>
          <w:szCs w:val="32"/>
        </w:rPr>
      </w:pPr>
    </w:p>
    <w:p w14:paraId="6E0E4256" w14:textId="77777777" w:rsidR="006248A9" w:rsidRDefault="006248A9" w:rsidP="00F35BEA">
      <w:pPr>
        <w:wordWrap w:val="0"/>
        <w:ind w:right="1256"/>
        <w:rPr>
          <w:b/>
          <w:bCs/>
          <w:sz w:val="32"/>
          <w:szCs w:val="32"/>
        </w:rPr>
      </w:pPr>
    </w:p>
    <w:p w14:paraId="7984EBC3" w14:textId="77777777" w:rsidR="006248A9" w:rsidRDefault="006248A9" w:rsidP="00F35BEA">
      <w:pPr>
        <w:wordWrap w:val="0"/>
        <w:ind w:right="1256"/>
        <w:rPr>
          <w:b/>
          <w:bCs/>
          <w:sz w:val="32"/>
          <w:szCs w:val="32"/>
        </w:rPr>
      </w:pPr>
    </w:p>
    <w:p w14:paraId="1AF0AF9D" w14:textId="77777777" w:rsidR="006248A9" w:rsidRDefault="006248A9" w:rsidP="00F35BEA">
      <w:pPr>
        <w:wordWrap w:val="0"/>
        <w:ind w:right="1256"/>
        <w:rPr>
          <w:b/>
          <w:bCs/>
          <w:sz w:val="32"/>
          <w:szCs w:val="32"/>
        </w:rPr>
      </w:pPr>
    </w:p>
    <w:p w14:paraId="4414499A" w14:textId="77777777" w:rsidR="006248A9" w:rsidRDefault="006248A9" w:rsidP="00F35BEA">
      <w:pPr>
        <w:wordWrap w:val="0"/>
        <w:ind w:right="1256"/>
        <w:rPr>
          <w:b/>
          <w:bCs/>
          <w:sz w:val="32"/>
          <w:szCs w:val="32"/>
        </w:rPr>
      </w:pPr>
    </w:p>
    <w:p w14:paraId="325D8D80" w14:textId="77777777" w:rsidR="006248A9" w:rsidRDefault="006248A9" w:rsidP="00F35BEA">
      <w:pPr>
        <w:wordWrap w:val="0"/>
        <w:ind w:right="1256"/>
        <w:rPr>
          <w:b/>
          <w:bCs/>
          <w:sz w:val="32"/>
          <w:szCs w:val="32"/>
        </w:rPr>
      </w:pPr>
    </w:p>
    <w:p w14:paraId="06A77636" w14:textId="77777777" w:rsidR="006248A9" w:rsidRDefault="006248A9" w:rsidP="00F35BEA">
      <w:pPr>
        <w:wordWrap w:val="0"/>
        <w:ind w:right="1256"/>
        <w:rPr>
          <w:b/>
          <w:bCs/>
          <w:sz w:val="32"/>
          <w:szCs w:val="32"/>
        </w:rPr>
      </w:pPr>
    </w:p>
    <w:p w14:paraId="6EE67D8B" w14:textId="77777777" w:rsidR="006248A9" w:rsidRDefault="006248A9" w:rsidP="00F35BEA">
      <w:pPr>
        <w:wordWrap w:val="0"/>
        <w:ind w:right="1256"/>
        <w:rPr>
          <w:b/>
          <w:bCs/>
          <w:sz w:val="32"/>
          <w:szCs w:val="32"/>
        </w:rPr>
      </w:pPr>
    </w:p>
    <w:p w14:paraId="775C851F" w14:textId="77777777" w:rsidR="006248A9" w:rsidRDefault="006248A9" w:rsidP="00F35BEA">
      <w:pPr>
        <w:wordWrap w:val="0"/>
        <w:ind w:right="1256"/>
        <w:rPr>
          <w:b/>
          <w:bCs/>
          <w:sz w:val="32"/>
          <w:szCs w:val="32"/>
        </w:rPr>
      </w:pPr>
    </w:p>
    <w:p w14:paraId="50B29B5A" w14:textId="77777777" w:rsidR="006248A9" w:rsidRDefault="006248A9" w:rsidP="00F35BEA">
      <w:pPr>
        <w:wordWrap w:val="0"/>
        <w:ind w:right="1256"/>
        <w:rPr>
          <w:b/>
          <w:bCs/>
          <w:sz w:val="32"/>
          <w:szCs w:val="32"/>
        </w:rPr>
      </w:pPr>
    </w:p>
    <w:p w14:paraId="3BD356EA" w14:textId="77777777" w:rsidR="006248A9" w:rsidRDefault="006248A9" w:rsidP="00F35BEA">
      <w:pPr>
        <w:wordWrap w:val="0"/>
        <w:ind w:right="1256"/>
        <w:rPr>
          <w:b/>
          <w:bCs/>
          <w:sz w:val="32"/>
          <w:szCs w:val="32"/>
        </w:rPr>
      </w:pPr>
    </w:p>
    <w:p w14:paraId="406AADC4" w14:textId="77777777" w:rsidR="006248A9" w:rsidRDefault="006248A9" w:rsidP="00F35BEA">
      <w:pPr>
        <w:wordWrap w:val="0"/>
        <w:ind w:right="1256"/>
        <w:rPr>
          <w:b/>
          <w:bCs/>
          <w:sz w:val="32"/>
          <w:szCs w:val="32"/>
        </w:rPr>
      </w:pPr>
    </w:p>
    <w:p w14:paraId="246797EA" w14:textId="77777777" w:rsidR="006248A9" w:rsidRPr="006248A9" w:rsidRDefault="006248A9" w:rsidP="00F35BEA">
      <w:pPr>
        <w:wordWrap w:val="0"/>
        <w:ind w:right="1256"/>
        <w:rPr>
          <w:b/>
          <w:bCs/>
          <w:sz w:val="32"/>
          <w:szCs w:val="32"/>
        </w:rPr>
      </w:pPr>
    </w:p>
    <w:p w14:paraId="6F010E4F" w14:textId="29CC2281" w:rsidR="002C4A5A" w:rsidRPr="00887011" w:rsidRDefault="002C4A5A" w:rsidP="002C4A5A">
      <w:pPr>
        <w:pBdr>
          <w:top w:val="single" w:sz="4" w:space="1" w:color="auto"/>
          <w:left w:val="single" w:sz="4" w:space="4" w:color="auto"/>
          <w:bottom w:val="single" w:sz="4" w:space="1" w:color="auto"/>
          <w:right w:val="single" w:sz="4" w:space="4" w:color="auto"/>
        </w:pBdr>
        <w:jc w:val="center"/>
        <w:rPr>
          <w:b/>
          <w:bCs/>
          <w:sz w:val="32"/>
          <w:szCs w:val="32"/>
        </w:rPr>
      </w:pPr>
      <w:r w:rsidRPr="00887011">
        <w:rPr>
          <w:rFonts w:hint="eastAsia"/>
          <w:b/>
          <w:bCs/>
          <w:sz w:val="32"/>
          <w:szCs w:val="32"/>
        </w:rPr>
        <w:lastRenderedPageBreak/>
        <w:t>第</w:t>
      </w:r>
      <w:r w:rsidR="00B25C09">
        <w:rPr>
          <w:rFonts w:hint="eastAsia"/>
          <w:b/>
          <w:bCs/>
          <w:sz w:val="32"/>
          <w:szCs w:val="32"/>
        </w:rPr>
        <w:t>３</w:t>
      </w:r>
      <w:r w:rsidRPr="00887011">
        <w:rPr>
          <w:rFonts w:hint="eastAsia"/>
          <w:b/>
          <w:bCs/>
          <w:sz w:val="32"/>
          <w:szCs w:val="32"/>
        </w:rPr>
        <w:t>回　運営推進会議</w:t>
      </w:r>
    </w:p>
    <w:p w14:paraId="168ED9A6" w14:textId="6899822C" w:rsidR="002C4A5A" w:rsidRPr="00887011" w:rsidRDefault="002C4A5A" w:rsidP="002C4A5A">
      <w:pPr>
        <w:pBdr>
          <w:top w:val="single" w:sz="4" w:space="1" w:color="auto"/>
          <w:left w:val="single" w:sz="4" w:space="4" w:color="auto"/>
          <w:bottom w:val="single" w:sz="4" w:space="1" w:color="auto"/>
          <w:right w:val="single" w:sz="4" w:space="4" w:color="auto"/>
        </w:pBdr>
        <w:jc w:val="center"/>
        <w:rPr>
          <w:b/>
          <w:bCs/>
          <w:sz w:val="32"/>
          <w:szCs w:val="32"/>
        </w:rPr>
      </w:pPr>
      <w:r w:rsidRPr="00887011">
        <w:rPr>
          <w:rFonts w:hint="eastAsia"/>
          <w:b/>
          <w:bCs/>
          <w:sz w:val="32"/>
          <w:szCs w:val="32"/>
        </w:rPr>
        <w:t>優っくり</w:t>
      </w:r>
      <w:r>
        <w:rPr>
          <w:rFonts w:hint="eastAsia"/>
          <w:b/>
          <w:bCs/>
          <w:sz w:val="32"/>
          <w:szCs w:val="32"/>
        </w:rPr>
        <w:t>グループホーム喜多見</w:t>
      </w:r>
      <w:r w:rsidRPr="00887011">
        <w:rPr>
          <w:rFonts w:hint="eastAsia"/>
          <w:b/>
          <w:bCs/>
          <w:sz w:val="32"/>
          <w:szCs w:val="32"/>
        </w:rPr>
        <w:t xml:space="preserve">　運営報告</w:t>
      </w:r>
    </w:p>
    <w:p w14:paraId="01406CFB" w14:textId="3E987633" w:rsidR="002C4A5A" w:rsidRPr="00887011" w:rsidRDefault="002C4A5A" w:rsidP="002C4A5A">
      <w:pPr>
        <w:pBdr>
          <w:top w:val="single" w:sz="4" w:space="1" w:color="auto"/>
          <w:left w:val="single" w:sz="4" w:space="4" w:color="auto"/>
          <w:bottom w:val="single" w:sz="4" w:space="1" w:color="auto"/>
          <w:right w:val="single" w:sz="4" w:space="4" w:color="auto"/>
        </w:pBdr>
        <w:jc w:val="center"/>
        <w:rPr>
          <w:b/>
          <w:bCs/>
          <w:sz w:val="32"/>
          <w:szCs w:val="32"/>
        </w:rPr>
      </w:pPr>
      <w:r w:rsidRPr="00887011">
        <w:rPr>
          <w:rFonts w:hint="eastAsia"/>
          <w:b/>
          <w:bCs/>
          <w:sz w:val="32"/>
          <w:szCs w:val="32"/>
        </w:rPr>
        <w:t>（令和</w:t>
      </w:r>
      <w:r w:rsidR="008C6753">
        <w:rPr>
          <w:rFonts w:hint="eastAsia"/>
          <w:b/>
          <w:bCs/>
          <w:sz w:val="32"/>
          <w:szCs w:val="32"/>
        </w:rPr>
        <w:t>7</w:t>
      </w:r>
      <w:r w:rsidR="00FF3B3C">
        <w:rPr>
          <w:rFonts w:hint="eastAsia"/>
          <w:b/>
          <w:bCs/>
          <w:sz w:val="32"/>
          <w:szCs w:val="32"/>
        </w:rPr>
        <w:t>年</w:t>
      </w:r>
      <w:r w:rsidR="00B25C09">
        <w:rPr>
          <w:rFonts w:hint="eastAsia"/>
          <w:b/>
          <w:bCs/>
          <w:sz w:val="32"/>
          <w:szCs w:val="32"/>
        </w:rPr>
        <w:t>7</w:t>
      </w:r>
      <w:r w:rsidRPr="00887011">
        <w:rPr>
          <w:rFonts w:hint="eastAsia"/>
          <w:b/>
          <w:bCs/>
          <w:sz w:val="32"/>
          <w:szCs w:val="32"/>
        </w:rPr>
        <w:t>月～令和</w:t>
      </w:r>
      <w:r w:rsidR="008C6753">
        <w:rPr>
          <w:rFonts w:hint="eastAsia"/>
          <w:b/>
          <w:bCs/>
          <w:sz w:val="32"/>
          <w:szCs w:val="32"/>
        </w:rPr>
        <w:t>7</w:t>
      </w:r>
      <w:r w:rsidRPr="00887011">
        <w:rPr>
          <w:rFonts w:hint="eastAsia"/>
          <w:b/>
          <w:bCs/>
          <w:sz w:val="32"/>
          <w:szCs w:val="32"/>
        </w:rPr>
        <w:t>年</w:t>
      </w:r>
      <w:r w:rsidR="00B25C09">
        <w:rPr>
          <w:rFonts w:hint="eastAsia"/>
          <w:b/>
          <w:bCs/>
          <w:sz w:val="32"/>
          <w:szCs w:val="32"/>
        </w:rPr>
        <w:t>8</w:t>
      </w:r>
      <w:r w:rsidRPr="00887011">
        <w:rPr>
          <w:rFonts w:hint="eastAsia"/>
          <w:b/>
          <w:bCs/>
          <w:sz w:val="32"/>
          <w:szCs w:val="32"/>
        </w:rPr>
        <w:t>月）</w:t>
      </w:r>
      <w:r>
        <w:rPr>
          <w:rFonts w:hint="eastAsia"/>
          <w:b/>
          <w:bCs/>
          <w:sz w:val="32"/>
          <w:szCs w:val="32"/>
        </w:rPr>
        <w:t xml:space="preserve">　</w:t>
      </w:r>
    </w:p>
    <w:p w14:paraId="1FA18B17" w14:textId="77777777" w:rsidR="002C4A5A" w:rsidRDefault="002C4A5A" w:rsidP="002C4A5A">
      <w:pPr>
        <w:rPr>
          <w:sz w:val="22"/>
        </w:rPr>
      </w:pPr>
    </w:p>
    <w:p w14:paraId="1361A3C9" w14:textId="77777777" w:rsidR="002C4A5A" w:rsidRDefault="002C4A5A" w:rsidP="002C4A5A">
      <w:pPr>
        <w:rPr>
          <w:b/>
          <w:bCs/>
          <w:sz w:val="28"/>
          <w:szCs w:val="28"/>
        </w:rPr>
      </w:pPr>
      <w:r w:rsidRPr="00FD66FB">
        <w:rPr>
          <w:rFonts w:hint="eastAsia"/>
          <w:b/>
          <w:bCs/>
          <w:sz w:val="28"/>
          <w:szCs w:val="28"/>
        </w:rPr>
        <w:t>【登録者数】</w:t>
      </w:r>
    </w:p>
    <w:p w14:paraId="34131C65" w14:textId="6E3EC9BC" w:rsidR="00FF3B3C" w:rsidRPr="00FF3B3C" w:rsidRDefault="00FF3B3C" w:rsidP="00FF3B3C">
      <w:pPr>
        <w:rPr>
          <w:b/>
          <w:bCs/>
          <w:sz w:val="28"/>
          <w:szCs w:val="28"/>
        </w:rPr>
      </w:pPr>
      <w:r w:rsidRPr="00FF3B3C">
        <w:rPr>
          <w:rFonts w:hint="eastAsia"/>
          <w:b/>
          <w:bCs/>
          <w:sz w:val="28"/>
          <w:szCs w:val="28"/>
        </w:rPr>
        <w:t>・　現在の入居者数･･･</w:t>
      </w:r>
      <w:r w:rsidRPr="00FF3B3C">
        <w:rPr>
          <w:rFonts w:hint="eastAsia"/>
          <w:b/>
          <w:bCs/>
          <w:sz w:val="28"/>
          <w:szCs w:val="28"/>
        </w:rPr>
        <w:t xml:space="preserve"> </w:t>
      </w:r>
      <w:r w:rsidR="00B25C09">
        <w:rPr>
          <w:rFonts w:hint="eastAsia"/>
          <w:b/>
          <w:bCs/>
          <w:sz w:val="28"/>
          <w:szCs w:val="28"/>
        </w:rPr>
        <w:t>18</w:t>
      </w:r>
      <w:r w:rsidRPr="00FF3B3C">
        <w:rPr>
          <w:rFonts w:hint="eastAsia"/>
          <w:b/>
          <w:bCs/>
          <w:sz w:val="28"/>
          <w:szCs w:val="28"/>
        </w:rPr>
        <w:t>名　（令和</w:t>
      </w:r>
      <w:r w:rsidR="00D87D80">
        <w:rPr>
          <w:rFonts w:hint="eastAsia"/>
          <w:b/>
          <w:bCs/>
          <w:sz w:val="28"/>
          <w:szCs w:val="28"/>
        </w:rPr>
        <w:t>7</w:t>
      </w:r>
      <w:r w:rsidRPr="00FF3B3C">
        <w:rPr>
          <w:rFonts w:hint="eastAsia"/>
          <w:b/>
          <w:bCs/>
          <w:sz w:val="28"/>
          <w:szCs w:val="28"/>
        </w:rPr>
        <w:t>年</w:t>
      </w:r>
      <w:r w:rsidR="00B25C09">
        <w:rPr>
          <w:rFonts w:hint="eastAsia"/>
          <w:b/>
          <w:bCs/>
          <w:sz w:val="28"/>
          <w:szCs w:val="28"/>
        </w:rPr>
        <w:t>9</w:t>
      </w:r>
      <w:r w:rsidRPr="00FF3B3C">
        <w:rPr>
          <w:rFonts w:hint="eastAsia"/>
          <w:b/>
          <w:bCs/>
          <w:sz w:val="28"/>
          <w:szCs w:val="28"/>
        </w:rPr>
        <w:t>月</w:t>
      </w:r>
      <w:r w:rsidR="00F45A90">
        <w:rPr>
          <w:rFonts w:hint="eastAsia"/>
          <w:b/>
          <w:bCs/>
          <w:sz w:val="28"/>
          <w:szCs w:val="28"/>
        </w:rPr>
        <w:t>15</w:t>
      </w:r>
      <w:r w:rsidRPr="00FF3B3C">
        <w:rPr>
          <w:rFonts w:hint="eastAsia"/>
          <w:b/>
          <w:bCs/>
          <w:sz w:val="28"/>
          <w:szCs w:val="28"/>
        </w:rPr>
        <w:t xml:space="preserve">日現在）　　　　　　　　　</w:t>
      </w:r>
    </w:p>
    <w:p w14:paraId="5C350DC8" w14:textId="77777777" w:rsidR="00FF3B3C" w:rsidRPr="00FF3B3C" w:rsidRDefault="00FF3B3C" w:rsidP="00FF3B3C">
      <w:pPr>
        <w:rPr>
          <w:b/>
          <w:bCs/>
          <w:sz w:val="28"/>
          <w:szCs w:val="28"/>
        </w:rPr>
      </w:pPr>
      <w:r w:rsidRPr="00FF3B3C">
        <w:rPr>
          <w:rFonts w:hint="eastAsia"/>
          <w:b/>
          <w:bCs/>
          <w:sz w:val="28"/>
          <w:szCs w:val="28"/>
        </w:rPr>
        <w:t xml:space="preserve">　　　　　　　　　　　　　　　　　　　　　　　　</w:t>
      </w:r>
    </w:p>
    <w:p w14:paraId="17C41CB1" w14:textId="36854191" w:rsidR="00FF3B3C" w:rsidRPr="00FF3B3C" w:rsidRDefault="00FF3B3C" w:rsidP="00FF3B3C">
      <w:pPr>
        <w:rPr>
          <w:b/>
          <w:bCs/>
          <w:sz w:val="28"/>
          <w:szCs w:val="28"/>
        </w:rPr>
      </w:pPr>
      <w:r w:rsidRPr="00FF3B3C">
        <w:rPr>
          <w:rFonts w:hint="eastAsia"/>
          <w:b/>
          <w:bCs/>
          <w:sz w:val="28"/>
          <w:szCs w:val="28"/>
        </w:rPr>
        <w:t xml:space="preserve">・女性　→　</w:t>
      </w:r>
      <w:r w:rsidR="00B25C09">
        <w:rPr>
          <w:rFonts w:hint="eastAsia"/>
          <w:b/>
          <w:bCs/>
          <w:sz w:val="28"/>
          <w:szCs w:val="28"/>
        </w:rPr>
        <w:t>15</w:t>
      </w:r>
      <w:r w:rsidRPr="00FF3B3C">
        <w:rPr>
          <w:rFonts w:hint="eastAsia"/>
          <w:b/>
          <w:bCs/>
          <w:sz w:val="28"/>
          <w:szCs w:val="28"/>
        </w:rPr>
        <w:t xml:space="preserve">名　　男性　　→　</w:t>
      </w:r>
      <w:r w:rsidR="005C1E63">
        <w:rPr>
          <w:rFonts w:hint="eastAsia"/>
          <w:b/>
          <w:bCs/>
          <w:sz w:val="28"/>
          <w:szCs w:val="28"/>
        </w:rPr>
        <w:t>3</w:t>
      </w:r>
      <w:r w:rsidRPr="00FF3B3C">
        <w:rPr>
          <w:rFonts w:hint="eastAsia"/>
          <w:b/>
          <w:bCs/>
          <w:sz w:val="28"/>
          <w:szCs w:val="28"/>
        </w:rPr>
        <w:t>名</w:t>
      </w:r>
    </w:p>
    <w:p w14:paraId="21BCC700" w14:textId="1E8D5309" w:rsidR="00FF3B3C" w:rsidRPr="00FF3B3C" w:rsidRDefault="00FF3B3C" w:rsidP="00FF3B3C">
      <w:pPr>
        <w:rPr>
          <w:b/>
          <w:bCs/>
          <w:sz w:val="28"/>
          <w:szCs w:val="28"/>
        </w:rPr>
      </w:pPr>
      <w:r w:rsidRPr="00FF3B3C">
        <w:rPr>
          <w:rFonts w:hint="eastAsia"/>
          <w:b/>
          <w:bCs/>
          <w:sz w:val="28"/>
          <w:szCs w:val="28"/>
        </w:rPr>
        <w:t xml:space="preserve">・平均年齢　女性　</w:t>
      </w:r>
      <w:r w:rsidRPr="00FF3B3C">
        <w:rPr>
          <w:rFonts w:hint="eastAsia"/>
          <w:b/>
          <w:bCs/>
          <w:sz w:val="28"/>
          <w:szCs w:val="28"/>
        </w:rPr>
        <w:t>8</w:t>
      </w:r>
      <w:r w:rsidR="00D87D80">
        <w:rPr>
          <w:rFonts w:hint="eastAsia"/>
          <w:b/>
          <w:bCs/>
          <w:sz w:val="28"/>
          <w:szCs w:val="28"/>
        </w:rPr>
        <w:t>7.</w:t>
      </w:r>
      <w:r w:rsidR="008C6753">
        <w:rPr>
          <w:rFonts w:hint="eastAsia"/>
          <w:b/>
          <w:bCs/>
          <w:sz w:val="28"/>
          <w:szCs w:val="28"/>
        </w:rPr>
        <w:t>4</w:t>
      </w:r>
      <w:r w:rsidRPr="00FF3B3C">
        <w:rPr>
          <w:rFonts w:hint="eastAsia"/>
          <w:b/>
          <w:bCs/>
          <w:sz w:val="28"/>
          <w:szCs w:val="28"/>
        </w:rPr>
        <w:t xml:space="preserve">歳　　男性　</w:t>
      </w:r>
      <w:r w:rsidRPr="00FF3B3C">
        <w:rPr>
          <w:rFonts w:hint="eastAsia"/>
          <w:b/>
          <w:bCs/>
          <w:sz w:val="28"/>
          <w:szCs w:val="28"/>
        </w:rPr>
        <w:t>8</w:t>
      </w:r>
      <w:r w:rsidR="00D87D80">
        <w:rPr>
          <w:rFonts w:hint="eastAsia"/>
          <w:b/>
          <w:bCs/>
          <w:sz w:val="28"/>
          <w:szCs w:val="28"/>
        </w:rPr>
        <w:t>7.0</w:t>
      </w:r>
      <w:r w:rsidRPr="00FF3B3C">
        <w:rPr>
          <w:rFonts w:hint="eastAsia"/>
          <w:b/>
          <w:bCs/>
          <w:sz w:val="28"/>
          <w:szCs w:val="28"/>
        </w:rPr>
        <w:t xml:space="preserve">歳　　全体平均年齢　</w:t>
      </w:r>
      <w:r w:rsidRPr="00FF3B3C">
        <w:rPr>
          <w:rFonts w:hint="eastAsia"/>
          <w:b/>
          <w:bCs/>
          <w:sz w:val="28"/>
          <w:szCs w:val="28"/>
        </w:rPr>
        <w:t>8</w:t>
      </w:r>
      <w:r w:rsidR="00D87D80">
        <w:rPr>
          <w:rFonts w:hint="eastAsia"/>
          <w:b/>
          <w:bCs/>
          <w:sz w:val="28"/>
          <w:szCs w:val="28"/>
        </w:rPr>
        <w:t>7.5</w:t>
      </w:r>
      <w:r w:rsidRPr="00FF3B3C">
        <w:rPr>
          <w:rFonts w:hint="eastAsia"/>
          <w:b/>
          <w:bCs/>
          <w:sz w:val="28"/>
          <w:szCs w:val="28"/>
        </w:rPr>
        <w:t>歳</w:t>
      </w:r>
    </w:p>
    <w:p w14:paraId="622B0D4F" w14:textId="253B4B5C" w:rsidR="00FF3B3C" w:rsidRPr="00FF3B3C" w:rsidRDefault="00FF3B3C" w:rsidP="00FF3B3C">
      <w:pPr>
        <w:rPr>
          <w:b/>
          <w:bCs/>
          <w:sz w:val="28"/>
          <w:szCs w:val="28"/>
        </w:rPr>
      </w:pPr>
      <w:r w:rsidRPr="00FF3B3C">
        <w:rPr>
          <w:rFonts w:hint="eastAsia"/>
          <w:b/>
          <w:bCs/>
          <w:sz w:val="28"/>
          <w:szCs w:val="28"/>
        </w:rPr>
        <w:t xml:space="preserve">・平均介護度　　</w:t>
      </w:r>
      <w:r w:rsidR="00B25C09">
        <w:rPr>
          <w:rFonts w:hint="eastAsia"/>
          <w:b/>
          <w:bCs/>
          <w:sz w:val="28"/>
          <w:szCs w:val="28"/>
        </w:rPr>
        <w:t>3.11</w:t>
      </w:r>
    </w:p>
    <w:p w14:paraId="28AA8663" w14:textId="2AA24A32" w:rsidR="00FF3B3C" w:rsidRPr="00FF3B3C" w:rsidRDefault="00FF3B3C" w:rsidP="00FF3B3C">
      <w:pPr>
        <w:rPr>
          <w:b/>
          <w:bCs/>
          <w:sz w:val="28"/>
          <w:szCs w:val="28"/>
        </w:rPr>
      </w:pPr>
      <w:r w:rsidRPr="00FF3B3C">
        <w:rPr>
          <w:rFonts w:hint="eastAsia"/>
          <w:b/>
          <w:bCs/>
          <w:sz w:val="28"/>
          <w:szCs w:val="28"/>
        </w:rPr>
        <w:t>介護度</w:t>
      </w:r>
      <w:r w:rsidRPr="00FF3B3C">
        <w:rPr>
          <w:rFonts w:hint="eastAsia"/>
          <w:b/>
          <w:bCs/>
          <w:sz w:val="28"/>
          <w:szCs w:val="28"/>
        </w:rPr>
        <w:t>1</w:t>
      </w:r>
      <w:r>
        <w:rPr>
          <w:rFonts w:hint="eastAsia"/>
          <w:b/>
          <w:bCs/>
          <w:sz w:val="28"/>
          <w:szCs w:val="28"/>
        </w:rPr>
        <w:t>→</w:t>
      </w:r>
      <w:r w:rsidR="00B25C09">
        <w:rPr>
          <w:rFonts w:hint="eastAsia"/>
          <w:b/>
          <w:bCs/>
          <w:sz w:val="28"/>
          <w:szCs w:val="28"/>
        </w:rPr>
        <w:t>2</w:t>
      </w:r>
      <w:r w:rsidRPr="00FF3B3C">
        <w:rPr>
          <w:rFonts w:hint="eastAsia"/>
          <w:b/>
          <w:bCs/>
          <w:sz w:val="28"/>
          <w:szCs w:val="28"/>
        </w:rPr>
        <w:t>名　介護度</w:t>
      </w:r>
      <w:r w:rsidRPr="00FF3B3C">
        <w:rPr>
          <w:rFonts w:hint="eastAsia"/>
          <w:b/>
          <w:bCs/>
          <w:sz w:val="28"/>
          <w:szCs w:val="28"/>
        </w:rPr>
        <w:t>2</w:t>
      </w:r>
      <w:r>
        <w:rPr>
          <w:rFonts w:hint="eastAsia"/>
          <w:b/>
          <w:bCs/>
          <w:sz w:val="28"/>
          <w:szCs w:val="28"/>
        </w:rPr>
        <w:t>→</w:t>
      </w:r>
      <w:r w:rsidR="00B25C09">
        <w:rPr>
          <w:rFonts w:hint="eastAsia"/>
          <w:b/>
          <w:bCs/>
          <w:sz w:val="28"/>
          <w:szCs w:val="28"/>
        </w:rPr>
        <w:t>4</w:t>
      </w:r>
      <w:r w:rsidRPr="00FF3B3C">
        <w:rPr>
          <w:rFonts w:hint="eastAsia"/>
          <w:b/>
          <w:bCs/>
          <w:sz w:val="28"/>
          <w:szCs w:val="28"/>
        </w:rPr>
        <w:t>名　介護度</w:t>
      </w:r>
      <w:r w:rsidRPr="00FF3B3C">
        <w:rPr>
          <w:rFonts w:hint="eastAsia"/>
          <w:b/>
          <w:bCs/>
          <w:sz w:val="28"/>
          <w:szCs w:val="28"/>
        </w:rPr>
        <w:t>3</w:t>
      </w:r>
      <w:r>
        <w:rPr>
          <w:rFonts w:hint="eastAsia"/>
          <w:b/>
          <w:bCs/>
          <w:sz w:val="28"/>
          <w:szCs w:val="28"/>
        </w:rPr>
        <w:t>→</w:t>
      </w:r>
      <w:r w:rsidR="00B25C09">
        <w:rPr>
          <w:rFonts w:hint="eastAsia"/>
          <w:b/>
          <w:bCs/>
          <w:sz w:val="28"/>
          <w:szCs w:val="28"/>
        </w:rPr>
        <w:t>5</w:t>
      </w:r>
      <w:r w:rsidRPr="00FF3B3C">
        <w:rPr>
          <w:rFonts w:hint="eastAsia"/>
          <w:b/>
          <w:bCs/>
          <w:sz w:val="28"/>
          <w:szCs w:val="28"/>
        </w:rPr>
        <w:t>名　介護度</w:t>
      </w:r>
      <w:r w:rsidRPr="00FF3B3C">
        <w:rPr>
          <w:rFonts w:hint="eastAsia"/>
          <w:b/>
          <w:bCs/>
          <w:sz w:val="28"/>
          <w:szCs w:val="28"/>
        </w:rPr>
        <w:t>4</w:t>
      </w:r>
      <w:r>
        <w:rPr>
          <w:rFonts w:hint="eastAsia"/>
          <w:b/>
          <w:bCs/>
          <w:sz w:val="28"/>
          <w:szCs w:val="28"/>
        </w:rPr>
        <w:t>→</w:t>
      </w:r>
      <w:r w:rsidR="00B25C09">
        <w:rPr>
          <w:rFonts w:hint="eastAsia"/>
          <w:b/>
          <w:bCs/>
          <w:sz w:val="28"/>
          <w:szCs w:val="28"/>
        </w:rPr>
        <w:t>4</w:t>
      </w:r>
      <w:r w:rsidRPr="00FF3B3C">
        <w:rPr>
          <w:rFonts w:hint="eastAsia"/>
          <w:b/>
          <w:bCs/>
          <w:sz w:val="28"/>
          <w:szCs w:val="28"/>
        </w:rPr>
        <w:t>名　介護度</w:t>
      </w:r>
      <w:r w:rsidRPr="00FF3B3C">
        <w:rPr>
          <w:rFonts w:hint="eastAsia"/>
          <w:b/>
          <w:bCs/>
          <w:sz w:val="28"/>
          <w:szCs w:val="28"/>
        </w:rPr>
        <w:t>5</w:t>
      </w:r>
      <w:r>
        <w:rPr>
          <w:rFonts w:hint="eastAsia"/>
          <w:b/>
          <w:bCs/>
          <w:sz w:val="28"/>
          <w:szCs w:val="28"/>
        </w:rPr>
        <w:t>→</w:t>
      </w:r>
      <w:r w:rsidR="00F45A90">
        <w:rPr>
          <w:rFonts w:hint="eastAsia"/>
          <w:b/>
          <w:bCs/>
          <w:sz w:val="28"/>
          <w:szCs w:val="28"/>
        </w:rPr>
        <w:t>3</w:t>
      </w:r>
      <w:r w:rsidRPr="00FF3B3C">
        <w:rPr>
          <w:rFonts w:hint="eastAsia"/>
          <w:b/>
          <w:bCs/>
          <w:sz w:val="28"/>
          <w:szCs w:val="28"/>
        </w:rPr>
        <w:t>名</w:t>
      </w:r>
    </w:p>
    <w:p w14:paraId="54DD90AE" w14:textId="77777777" w:rsidR="00FF3B3C" w:rsidRPr="00FF3B3C" w:rsidRDefault="00FF3B3C" w:rsidP="002C4A5A">
      <w:pPr>
        <w:rPr>
          <w:b/>
          <w:bCs/>
          <w:sz w:val="28"/>
          <w:szCs w:val="28"/>
        </w:rPr>
      </w:pPr>
    </w:p>
    <w:p w14:paraId="3BFD9814" w14:textId="77777777" w:rsidR="002C4A5A" w:rsidRDefault="002C4A5A" w:rsidP="002C4A5A">
      <w:pPr>
        <w:rPr>
          <w:b/>
          <w:bCs/>
          <w:sz w:val="28"/>
          <w:szCs w:val="28"/>
        </w:rPr>
      </w:pPr>
      <w:r w:rsidRPr="00FD66FB">
        <w:rPr>
          <w:rFonts w:hint="eastAsia"/>
          <w:b/>
          <w:bCs/>
          <w:sz w:val="28"/>
          <w:szCs w:val="28"/>
        </w:rPr>
        <w:t>【事故報告】</w:t>
      </w:r>
    </w:p>
    <w:p w14:paraId="2677E7A9" w14:textId="24A34B8A" w:rsidR="00FF3B3C" w:rsidRPr="00FF3B3C" w:rsidRDefault="00B25C09" w:rsidP="00FF3B3C">
      <w:pPr>
        <w:rPr>
          <w:b/>
          <w:bCs/>
          <w:sz w:val="28"/>
          <w:szCs w:val="28"/>
        </w:rPr>
      </w:pPr>
      <w:r>
        <w:rPr>
          <w:rFonts w:hint="eastAsia"/>
          <w:b/>
          <w:bCs/>
          <w:sz w:val="28"/>
          <w:szCs w:val="28"/>
        </w:rPr>
        <w:t>7</w:t>
      </w:r>
      <w:r w:rsidR="00FF3B3C" w:rsidRPr="00FF3B3C">
        <w:rPr>
          <w:rFonts w:hint="eastAsia"/>
          <w:b/>
          <w:bCs/>
          <w:sz w:val="28"/>
          <w:szCs w:val="28"/>
        </w:rPr>
        <w:t>月</w:t>
      </w:r>
      <w:r w:rsidR="00FF3B3C" w:rsidRPr="00FF3B3C">
        <w:rPr>
          <w:rFonts w:hint="eastAsia"/>
          <w:b/>
          <w:bCs/>
          <w:sz w:val="28"/>
          <w:szCs w:val="28"/>
        </w:rPr>
        <w:t xml:space="preserve"> </w:t>
      </w:r>
      <w:r w:rsidR="00FF3B3C" w:rsidRPr="00FF3B3C">
        <w:rPr>
          <w:rFonts w:hint="eastAsia"/>
          <w:b/>
          <w:bCs/>
          <w:sz w:val="28"/>
          <w:szCs w:val="28"/>
        </w:rPr>
        <w:t xml:space="preserve">ひやりはっと報告書件数　</w:t>
      </w:r>
      <w:r>
        <w:rPr>
          <w:rFonts w:hint="eastAsia"/>
          <w:b/>
          <w:bCs/>
          <w:sz w:val="28"/>
          <w:szCs w:val="28"/>
        </w:rPr>
        <w:t>14</w:t>
      </w:r>
      <w:r w:rsidR="00FF3B3C" w:rsidRPr="00FF3B3C">
        <w:rPr>
          <w:rFonts w:hint="eastAsia"/>
          <w:b/>
          <w:bCs/>
          <w:sz w:val="28"/>
          <w:szCs w:val="28"/>
        </w:rPr>
        <w:t>件</w:t>
      </w:r>
    </w:p>
    <w:p w14:paraId="60FF13E3" w14:textId="045D61E5" w:rsidR="00FF3B3C" w:rsidRPr="00FF3B3C" w:rsidRDefault="00FF3B3C" w:rsidP="00FF3B3C">
      <w:pPr>
        <w:rPr>
          <w:b/>
          <w:bCs/>
          <w:sz w:val="28"/>
          <w:szCs w:val="28"/>
        </w:rPr>
      </w:pPr>
      <w:r w:rsidRPr="00FF3B3C">
        <w:rPr>
          <w:rFonts w:hint="eastAsia"/>
          <w:b/>
          <w:bCs/>
          <w:sz w:val="28"/>
          <w:szCs w:val="28"/>
        </w:rPr>
        <w:t>転倒</w:t>
      </w:r>
      <w:r w:rsidR="00B25C09">
        <w:rPr>
          <w:rFonts w:hint="eastAsia"/>
          <w:b/>
          <w:bCs/>
          <w:sz w:val="28"/>
          <w:szCs w:val="28"/>
        </w:rPr>
        <w:t>13</w:t>
      </w:r>
      <w:r w:rsidRPr="00FF3B3C">
        <w:rPr>
          <w:rFonts w:hint="eastAsia"/>
          <w:b/>
          <w:bCs/>
          <w:sz w:val="28"/>
          <w:szCs w:val="28"/>
        </w:rPr>
        <w:t>件、</w:t>
      </w:r>
      <w:r w:rsidR="00B25C09">
        <w:rPr>
          <w:rFonts w:hint="eastAsia"/>
          <w:b/>
          <w:bCs/>
          <w:sz w:val="28"/>
          <w:szCs w:val="28"/>
        </w:rPr>
        <w:t>紛失</w:t>
      </w:r>
      <w:r w:rsidR="0036525B">
        <w:rPr>
          <w:rFonts w:hint="eastAsia"/>
          <w:b/>
          <w:bCs/>
          <w:sz w:val="28"/>
          <w:szCs w:val="28"/>
        </w:rPr>
        <w:t>1</w:t>
      </w:r>
      <w:r w:rsidR="005C1E63">
        <w:rPr>
          <w:rFonts w:hint="eastAsia"/>
          <w:b/>
          <w:bCs/>
          <w:sz w:val="28"/>
          <w:szCs w:val="28"/>
        </w:rPr>
        <w:t>件</w:t>
      </w:r>
      <w:r w:rsidR="00D87D80">
        <w:rPr>
          <w:rFonts w:hint="eastAsia"/>
          <w:b/>
          <w:bCs/>
          <w:sz w:val="28"/>
          <w:szCs w:val="28"/>
        </w:rPr>
        <w:t>、</w:t>
      </w:r>
    </w:p>
    <w:p w14:paraId="03473FE2" w14:textId="77777777" w:rsidR="00F45A90" w:rsidRDefault="00F45A90" w:rsidP="00FF3B3C">
      <w:pPr>
        <w:rPr>
          <w:b/>
          <w:bCs/>
          <w:sz w:val="28"/>
          <w:szCs w:val="28"/>
        </w:rPr>
      </w:pPr>
    </w:p>
    <w:p w14:paraId="34AACEF8" w14:textId="0F707103" w:rsidR="00FF3B3C" w:rsidRPr="00FF3B3C" w:rsidRDefault="00B25C09" w:rsidP="00FF3B3C">
      <w:pPr>
        <w:rPr>
          <w:b/>
          <w:bCs/>
          <w:sz w:val="28"/>
          <w:szCs w:val="28"/>
        </w:rPr>
      </w:pPr>
      <w:r>
        <w:rPr>
          <w:rFonts w:hint="eastAsia"/>
          <w:b/>
          <w:bCs/>
          <w:sz w:val="28"/>
          <w:szCs w:val="28"/>
        </w:rPr>
        <w:t>8</w:t>
      </w:r>
      <w:r w:rsidR="00FF3B3C" w:rsidRPr="00FF3B3C">
        <w:rPr>
          <w:rFonts w:hint="eastAsia"/>
          <w:b/>
          <w:bCs/>
          <w:sz w:val="28"/>
          <w:szCs w:val="28"/>
        </w:rPr>
        <w:t xml:space="preserve">月ひやりはっと報告書件数　</w:t>
      </w:r>
      <w:r>
        <w:rPr>
          <w:rFonts w:hint="eastAsia"/>
          <w:b/>
          <w:bCs/>
          <w:sz w:val="28"/>
          <w:szCs w:val="28"/>
        </w:rPr>
        <w:t>13</w:t>
      </w:r>
      <w:r w:rsidR="00FF3B3C" w:rsidRPr="00FF3B3C">
        <w:rPr>
          <w:rFonts w:hint="eastAsia"/>
          <w:b/>
          <w:bCs/>
          <w:sz w:val="28"/>
          <w:szCs w:val="28"/>
        </w:rPr>
        <w:t xml:space="preserve">件　　　</w:t>
      </w:r>
    </w:p>
    <w:p w14:paraId="1508F44B" w14:textId="3AD2845E" w:rsidR="00FF3B3C" w:rsidRDefault="00FF3B3C" w:rsidP="00FF3B3C">
      <w:pPr>
        <w:rPr>
          <w:b/>
          <w:bCs/>
          <w:sz w:val="28"/>
          <w:szCs w:val="28"/>
        </w:rPr>
      </w:pPr>
      <w:r w:rsidRPr="00FF3B3C">
        <w:rPr>
          <w:rFonts w:hint="eastAsia"/>
          <w:b/>
          <w:bCs/>
          <w:sz w:val="28"/>
          <w:szCs w:val="28"/>
        </w:rPr>
        <w:t>転倒</w:t>
      </w:r>
      <w:r w:rsidR="00B25C09">
        <w:rPr>
          <w:rFonts w:hint="eastAsia"/>
          <w:b/>
          <w:bCs/>
          <w:sz w:val="28"/>
          <w:szCs w:val="28"/>
        </w:rPr>
        <w:t>12</w:t>
      </w:r>
      <w:r w:rsidRPr="00FF3B3C">
        <w:rPr>
          <w:rFonts w:hint="eastAsia"/>
          <w:b/>
          <w:bCs/>
          <w:sz w:val="28"/>
          <w:szCs w:val="28"/>
        </w:rPr>
        <w:t>件</w:t>
      </w:r>
      <w:r w:rsidR="00C5022E">
        <w:rPr>
          <w:rFonts w:hint="eastAsia"/>
          <w:b/>
          <w:bCs/>
          <w:sz w:val="28"/>
          <w:szCs w:val="28"/>
        </w:rPr>
        <w:t>、</w:t>
      </w:r>
      <w:r w:rsidR="0036525B">
        <w:rPr>
          <w:rFonts w:hint="eastAsia"/>
          <w:b/>
          <w:bCs/>
          <w:sz w:val="28"/>
          <w:szCs w:val="28"/>
        </w:rPr>
        <w:t>薬</w:t>
      </w:r>
      <w:r w:rsidR="00D87D80">
        <w:rPr>
          <w:rFonts w:hint="eastAsia"/>
          <w:b/>
          <w:bCs/>
          <w:sz w:val="28"/>
          <w:szCs w:val="28"/>
        </w:rPr>
        <w:t>１件</w:t>
      </w:r>
    </w:p>
    <w:p w14:paraId="6FC5910C" w14:textId="77777777" w:rsidR="0036525B" w:rsidRPr="0036525B" w:rsidRDefault="0036525B" w:rsidP="00FF3B3C">
      <w:pPr>
        <w:rPr>
          <w:b/>
          <w:bCs/>
          <w:sz w:val="28"/>
          <w:szCs w:val="28"/>
        </w:rPr>
      </w:pPr>
    </w:p>
    <w:p w14:paraId="73443AAC" w14:textId="77777777" w:rsidR="002C4A5A" w:rsidRPr="002C4A5A" w:rsidRDefault="002C4A5A" w:rsidP="002C4A5A">
      <w:pPr>
        <w:rPr>
          <w:b/>
          <w:bCs/>
          <w:sz w:val="28"/>
          <w:szCs w:val="28"/>
        </w:rPr>
      </w:pPr>
      <w:r w:rsidRPr="00E90395">
        <w:rPr>
          <w:rFonts w:hint="eastAsia"/>
          <w:b/>
          <w:bCs/>
          <w:sz w:val="28"/>
          <w:szCs w:val="28"/>
        </w:rPr>
        <w:t>【</w:t>
      </w:r>
      <w:r>
        <w:rPr>
          <w:rFonts w:hint="eastAsia"/>
          <w:b/>
          <w:bCs/>
          <w:sz w:val="28"/>
          <w:szCs w:val="28"/>
        </w:rPr>
        <w:t>活動報告</w:t>
      </w:r>
      <w:r w:rsidRPr="00E90395">
        <w:rPr>
          <w:rFonts w:hint="eastAsia"/>
          <w:b/>
          <w:bCs/>
          <w:sz w:val="28"/>
          <w:szCs w:val="28"/>
        </w:rPr>
        <w:t>】</w:t>
      </w:r>
    </w:p>
    <w:p w14:paraId="1B8BD3BE" w14:textId="77777777" w:rsidR="002C4A5A" w:rsidRDefault="002C4A5A" w:rsidP="002C4A5A">
      <w:pPr>
        <w:rPr>
          <w:sz w:val="28"/>
          <w:szCs w:val="28"/>
        </w:rPr>
      </w:pPr>
      <w:r>
        <w:rPr>
          <w:rFonts w:hint="eastAsia"/>
          <w:sz w:val="28"/>
          <w:szCs w:val="28"/>
        </w:rPr>
        <w:t>日常の活動、行事、レクに関して</w:t>
      </w:r>
    </w:p>
    <w:p w14:paraId="5E46F238" w14:textId="77777777" w:rsidR="002C4A5A" w:rsidRPr="009942FD" w:rsidRDefault="002C4A5A" w:rsidP="002C4A5A">
      <w:pPr>
        <w:rPr>
          <w:sz w:val="28"/>
          <w:szCs w:val="28"/>
        </w:rPr>
      </w:pPr>
    </w:p>
    <w:p w14:paraId="62C73225" w14:textId="77777777" w:rsidR="002C4A5A" w:rsidRPr="00FD66FB" w:rsidRDefault="002C4A5A" w:rsidP="002C4A5A">
      <w:pPr>
        <w:rPr>
          <w:b/>
          <w:bCs/>
          <w:sz w:val="28"/>
          <w:szCs w:val="28"/>
        </w:rPr>
      </w:pPr>
      <w:r w:rsidRPr="00FD66FB">
        <w:rPr>
          <w:rFonts w:hint="eastAsia"/>
          <w:b/>
          <w:bCs/>
          <w:sz w:val="28"/>
          <w:szCs w:val="28"/>
        </w:rPr>
        <w:t>【職員の状況】</w:t>
      </w:r>
    </w:p>
    <w:p w14:paraId="0EDBB38D" w14:textId="2007DE89" w:rsidR="002C4A5A" w:rsidRDefault="00B25C09" w:rsidP="002C4A5A">
      <w:pPr>
        <w:jc w:val="left"/>
        <w:rPr>
          <w:sz w:val="28"/>
          <w:szCs w:val="28"/>
        </w:rPr>
      </w:pPr>
      <w:r>
        <w:rPr>
          <w:rFonts w:hint="eastAsia"/>
          <w:b/>
          <w:bCs/>
          <w:sz w:val="28"/>
          <w:szCs w:val="28"/>
        </w:rPr>
        <w:t>7</w:t>
      </w:r>
      <w:r w:rsidR="002C4A5A" w:rsidRPr="006F4088">
        <w:rPr>
          <w:rFonts w:hint="eastAsia"/>
          <w:b/>
          <w:bCs/>
          <w:sz w:val="28"/>
          <w:szCs w:val="28"/>
        </w:rPr>
        <w:t>月末</w:t>
      </w:r>
      <w:r w:rsidR="002C4A5A" w:rsidRPr="00FD66FB">
        <w:rPr>
          <w:rFonts w:hint="eastAsia"/>
          <w:sz w:val="28"/>
          <w:szCs w:val="28"/>
        </w:rPr>
        <w:t xml:space="preserve">　職員数　</w:t>
      </w:r>
      <w:r w:rsidR="00FF3B3C">
        <w:rPr>
          <w:rFonts w:hint="eastAsia"/>
          <w:sz w:val="28"/>
          <w:szCs w:val="28"/>
        </w:rPr>
        <w:t>１</w:t>
      </w:r>
      <w:r w:rsidR="006248A9">
        <w:rPr>
          <w:rFonts w:hint="eastAsia"/>
          <w:sz w:val="28"/>
          <w:szCs w:val="28"/>
        </w:rPr>
        <w:t>5</w:t>
      </w:r>
      <w:r w:rsidR="002C4A5A" w:rsidRPr="00FD66FB">
        <w:rPr>
          <w:rFonts w:hint="eastAsia"/>
          <w:sz w:val="28"/>
          <w:szCs w:val="28"/>
        </w:rPr>
        <w:t>名</w:t>
      </w:r>
    </w:p>
    <w:p w14:paraId="1D83D03D" w14:textId="3CEDC684" w:rsidR="002C4A5A" w:rsidRPr="00FD66FB" w:rsidRDefault="002C4A5A" w:rsidP="002C4A5A">
      <w:pPr>
        <w:ind w:firstLineChars="800" w:firstLine="2240"/>
        <w:rPr>
          <w:sz w:val="28"/>
          <w:szCs w:val="28"/>
        </w:rPr>
      </w:pPr>
      <w:r w:rsidRPr="00FD66FB">
        <w:rPr>
          <w:rFonts w:hint="eastAsia"/>
          <w:sz w:val="28"/>
          <w:szCs w:val="28"/>
        </w:rPr>
        <w:t>・入職者：</w:t>
      </w:r>
      <w:r w:rsidR="00BA0551">
        <w:rPr>
          <w:rFonts w:hint="eastAsia"/>
          <w:sz w:val="28"/>
          <w:szCs w:val="28"/>
        </w:rPr>
        <w:t>0</w:t>
      </w:r>
      <w:r w:rsidRPr="00FD66FB">
        <w:rPr>
          <w:rFonts w:hint="eastAsia"/>
          <w:sz w:val="28"/>
          <w:szCs w:val="28"/>
        </w:rPr>
        <w:t>名・退職者：</w:t>
      </w:r>
      <w:r w:rsidR="0031470C">
        <w:rPr>
          <w:rFonts w:hint="eastAsia"/>
          <w:sz w:val="28"/>
          <w:szCs w:val="28"/>
        </w:rPr>
        <w:t>０</w:t>
      </w:r>
      <w:r w:rsidRPr="00FD66FB">
        <w:rPr>
          <w:rFonts w:hint="eastAsia"/>
          <w:sz w:val="28"/>
          <w:szCs w:val="28"/>
        </w:rPr>
        <w:t>名</w:t>
      </w:r>
      <w:r w:rsidR="009A3EF3">
        <w:rPr>
          <w:rFonts w:hint="eastAsia"/>
          <w:sz w:val="28"/>
          <w:szCs w:val="28"/>
        </w:rPr>
        <w:t>・異動：</w:t>
      </w:r>
      <w:r w:rsidR="00BA0551">
        <w:rPr>
          <w:rFonts w:hint="eastAsia"/>
          <w:sz w:val="28"/>
          <w:szCs w:val="28"/>
        </w:rPr>
        <w:t>0</w:t>
      </w:r>
      <w:r w:rsidR="009A3EF3">
        <w:rPr>
          <w:rFonts w:hint="eastAsia"/>
          <w:sz w:val="28"/>
          <w:szCs w:val="28"/>
        </w:rPr>
        <w:t>名</w:t>
      </w:r>
    </w:p>
    <w:p w14:paraId="580F7939" w14:textId="6A6A6006" w:rsidR="00516366" w:rsidRDefault="00B25C09" w:rsidP="00516366">
      <w:pPr>
        <w:jc w:val="left"/>
        <w:rPr>
          <w:sz w:val="28"/>
          <w:szCs w:val="28"/>
        </w:rPr>
      </w:pPr>
      <w:r>
        <w:rPr>
          <w:rFonts w:hint="eastAsia"/>
          <w:b/>
          <w:bCs/>
          <w:sz w:val="28"/>
          <w:szCs w:val="28"/>
        </w:rPr>
        <w:t>8</w:t>
      </w:r>
      <w:r w:rsidR="002C4A5A" w:rsidRPr="006F4088">
        <w:rPr>
          <w:rFonts w:hint="eastAsia"/>
          <w:b/>
          <w:bCs/>
          <w:sz w:val="28"/>
          <w:szCs w:val="28"/>
        </w:rPr>
        <w:t>月末</w:t>
      </w:r>
      <w:r w:rsidR="002C4A5A">
        <w:rPr>
          <w:rFonts w:hint="eastAsia"/>
          <w:sz w:val="28"/>
          <w:szCs w:val="28"/>
        </w:rPr>
        <w:t xml:space="preserve"> </w:t>
      </w:r>
      <w:r w:rsidR="002C4A5A">
        <w:rPr>
          <w:sz w:val="28"/>
          <w:szCs w:val="28"/>
        </w:rPr>
        <w:t xml:space="preserve">   </w:t>
      </w:r>
      <w:r w:rsidR="002C4A5A" w:rsidRPr="00FD66FB">
        <w:rPr>
          <w:rFonts w:hint="eastAsia"/>
          <w:sz w:val="28"/>
          <w:szCs w:val="28"/>
        </w:rPr>
        <w:t xml:space="preserve">職員数　</w:t>
      </w:r>
      <w:r w:rsidR="00FF3B3C">
        <w:rPr>
          <w:rFonts w:hint="eastAsia"/>
          <w:sz w:val="28"/>
          <w:szCs w:val="28"/>
        </w:rPr>
        <w:t>１</w:t>
      </w:r>
      <w:r w:rsidR="00F45A90">
        <w:rPr>
          <w:rFonts w:hint="eastAsia"/>
          <w:sz w:val="28"/>
          <w:szCs w:val="28"/>
        </w:rPr>
        <w:t>5</w:t>
      </w:r>
      <w:r w:rsidR="002C4A5A" w:rsidRPr="00FD66FB">
        <w:rPr>
          <w:rFonts w:hint="eastAsia"/>
          <w:sz w:val="28"/>
          <w:szCs w:val="28"/>
        </w:rPr>
        <w:t>名</w:t>
      </w:r>
    </w:p>
    <w:p w14:paraId="5D06EA25" w14:textId="39855072" w:rsidR="002C4A5A" w:rsidRPr="008F6261" w:rsidRDefault="002C4A5A" w:rsidP="00516366">
      <w:pPr>
        <w:ind w:firstLineChars="800" w:firstLine="2240"/>
        <w:jc w:val="left"/>
        <w:rPr>
          <w:sz w:val="28"/>
          <w:szCs w:val="28"/>
        </w:rPr>
      </w:pPr>
      <w:r>
        <w:rPr>
          <w:rFonts w:hint="eastAsia"/>
          <w:sz w:val="28"/>
          <w:szCs w:val="28"/>
        </w:rPr>
        <w:t>・</w:t>
      </w:r>
      <w:r w:rsidRPr="00FD66FB">
        <w:rPr>
          <w:rFonts w:hint="eastAsia"/>
          <w:sz w:val="28"/>
          <w:szCs w:val="28"/>
        </w:rPr>
        <w:t>入職者：</w:t>
      </w:r>
      <w:r w:rsidR="00B25C09">
        <w:rPr>
          <w:rFonts w:hint="eastAsia"/>
          <w:sz w:val="28"/>
          <w:szCs w:val="28"/>
        </w:rPr>
        <w:t>0</w:t>
      </w:r>
      <w:r w:rsidRPr="00FD66FB">
        <w:rPr>
          <w:rFonts w:hint="eastAsia"/>
          <w:sz w:val="28"/>
          <w:szCs w:val="28"/>
        </w:rPr>
        <w:t>名・</w:t>
      </w:r>
      <w:r w:rsidR="009A3EF3">
        <w:rPr>
          <w:rFonts w:hint="eastAsia"/>
          <w:sz w:val="28"/>
          <w:szCs w:val="28"/>
        </w:rPr>
        <w:t>退職者：</w:t>
      </w:r>
      <w:r w:rsidR="003A22A5">
        <w:rPr>
          <w:rFonts w:hint="eastAsia"/>
          <w:sz w:val="28"/>
          <w:szCs w:val="28"/>
        </w:rPr>
        <w:t>0</w:t>
      </w:r>
      <w:r w:rsidR="009A3EF3">
        <w:rPr>
          <w:rFonts w:hint="eastAsia"/>
          <w:sz w:val="28"/>
          <w:szCs w:val="28"/>
        </w:rPr>
        <w:t>名・</w:t>
      </w:r>
      <w:r>
        <w:rPr>
          <w:rFonts w:hint="eastAsia"/>
          <w:sz w:val="28"/>
          <w:szCs w:val="28"/>
        </w:rPr>
        <w:t>異動</w:t>
      </w:r>
      <w:r w:rsidRPr="00FD66FB">
        <w:rPr>
          <w:rFonts w:hint="eastAsia"/>
          <w:sz w:val="28"/>
          <w:szCs w:val="28"/>
        </w:rPr>
        <w:t>：</w:t>
      </w:r>
      <w:r w:rsidR="009A3EF3">
        <w:rPr>
          <w:rFonts w:hint="eastAsia"/>
          <w:sz w:val="28"/>
          <w:szCs w:val="28"/>
        </w:rPr>
        <w:t>０</w:t>
      </w:r>
      <w:r w:rsidRPr="00FD66FB">
        <w:rPr>
          <w:rFonts w:hint="eastAsia"/>
          <w:sz w:val="28"/>
          <w:szCs w:val="28"/>
        </w:rPr>
        <w:t>名</w:t>
      </w:r>
    </w:p>
    <w:p w14:paraId="6D516F12" w14:textId="77777777" w:rsidR="002C4A5A" w:rsidRPr="003A22A5" w:rsidRDefault="002C4A5A" w:rsidP="002C4A5A">
      <w:pPr>
        <w:rPr>
          <w:b/>
          <w:bCs/>
          <w:sz w:val="28"/>
          <w:szCs w:val="28"/>
        </w:rPr>
      </w:pPr>
    </w:p>
    <w:p w14:paraId="681EF960" w14:textId="77777777" w:rsidR="002C4A5A" w:rsidRDefault="002C4A5A" w:rsidP="002C4A5A">
      <w:pPr>
        <w:rPr>
          <w:sz w:val="28"/>
          <w:szCs w:val="28"/>
        </w:rPr>
      </w:pPr>
    </w:p>
    <w:p w14:paraId="7B3BEAA2" w14:textId="77777777" w:rsidR="002C4A5A" w:rsidRDefault="002C4A5A" w:rsidP="002C4A5A">
      <w:pPr>
        <w:wordWrap w:val="0"/>
        <w:ind w:leftChars="100" w:left="2131" w:right="1256" w:hangingChars="600" w:hanging="1921"/>
        <w:rPr>
          <w:b/>
          <w:bCs/>
          <w:sz w:val="32"/>
          <w:szCs w:val="32"/>
        </w:rPr>
      </w:pPr>
    </w:p>
    <w:p w14:paraId="3183FB72" w14:textId="77777777" w:rsidR="00A03B7F" w:rsidRPr="00B25C09" w:rsidRDefault="00A03B7F" w:rsidP="002C4A5A">
      <w:pPr>
        <w:wordWrap w:val="0"/>
        <w:ind w:leftChars="100" w:left="2131" w:right="1256" w:hangingChars="600" w:hanging="1921"/>
        <w:rPr>
          <w:b/>
          <w:bCs/>
          <w:sz w:val="32"/>
          <w:szCs w:val="32"/>
        </w:rPr>
      </w:pPr>
    </w:p>
    <w:p w14:paraId="7D2B8C19" w14:textId="77777777" w:rsidR="00A03B7F" w:rsidRDefault="00A03B7F" w:rsidP="002C4A5A">
      <w:pPr>
        <w:wordWrap w:val="0"/>
        <w:ind w:leftChars="100" w:left="2131" w:right="1256" w:hangingChars="600" w:hanging="1921"/>
        <w:rPr>
          <w:b/>
          <w:bCs/>
          <w:sz w:val="32"/>
          <w:szCs w:val="32"/>
        </w:rPr>
      </w:pPr>
    </w:p>
    <w:p w14:paraId="5027D944" w14:textId="77777777" w:rsidR="00A03B7F" w:rsidRDefault="00A03B7F" w:rsidP="002C4A5A">
      <w:pPr>
        <w:wordWrap w:val="0"/>
        <w:ind w:leftChars="100" w:left="2131" w:right="1256" w:hangingChars="600" w:hanging="1921"/>
        <w:rPr>
          <w:b/>
          <w:bCs/>
          <w:sz w:val="32"/>
          <w:szCs w:val="32"/>
        </w:rPr>
      </w:pPr>
    </w:p>
    <w:p w14:paraId="12C85D15" w14:textId="77777777" w:rsidR="002C4A5A" w:rsidRDefault="002C4A5A" w:rsidP="00BF7CC4">
      <w:pPr>
        <w:wordWrap w:val="0"/>
        <w:ind w:right="1256"/>
        <w:rPr>
          <w:b/>
          <w:bCs/>
          <w:sz w:val="32"/>
          <w:szCs w:val="32"/>
        </w:rPr>
      </w:pPr>
    </w:p>
    <w:p w14:paraId="6AE0957C" w14:textId="77777777" w:rsidR="003A22A5" w:rsidRPr="002C4A5A" w:rsidRDefault="003A22A5" w:rsidP="0093460C">
      <w:pPr>
        <w:ind w:firstLineChars="50" w:firstLine="140"/>
        <w:rPr>
          <w:sz w:val="28"/>
          <w:szCs w:val="28"/>
        </w:rPr>
      </w:pPr>
    </w:p>
    <w:p w14:paraId="1F935EF4" w14:textId="4AEF1E10" w:rsidR="00A03B7F" w:rsidRPr="00887011" w:rsidRDefault="00A03B7F" w:rsidP="00A03B7F">
      <w:pPr>
        <w:pBdr>
          <w:top w:val="single" w:sz="4" w:space="1" w:color="auto"/>
          <w:left w:val="single" w:sz="4" w:space="4" w:color="auto"/>
          <w:bottom w:val="single" w:sz="4" w:space="1" w:color="auto"/>
          <w:right w:val="single" w:sz="4" w:space="4" w:color="auto"/>
        </w:pBdr>
        <w:jc w:val="center"/>
        <w:rPr>
          <w:b/>
          <w:bCs/>
          <w:sz w:val="32"/>
          <w:szCs w:val="32"/>
        </w:rPr>
      </w:pPr>
      <w:r w:rsidRPr="00887011">
        <w:rPr>
          <w:rFonts w:hint="eastAsia"/>
          <w:b/>
          <w:bCs/>
          <w:sz w:val="32"/>
          <w:szCs w:val="32"/>
        </w:rPr>
        <w:t>第</w:t>
      </w:r>
      <w:r w:rsidR="00B25C09">
        <w:rPr>
          <w:rFonts w:hint="eastAsia"/>
          <w:b/>
          <w:bCs/>
          <w:sz w:val="32"/>
          <w:szCs w:val="32"/>
        </w:rPr>
        <w:t>3</w:t>
      </w:r>
      <w:r w:rsidRPr="00887011">
        <w:rPr>
          <w:rFonts w:hint="eastAsia"/>
          <w:b/>
          <w:bCs/>
          <w:sz w:val="32"/>
          <w:szCs w:val="32"/>
        </w:rPr>
        <w:t>回　運営推進会議</w:t>
      </w:r>
    </w:p>
    <w:p w14:paraId="73AE6851" w14:textId="61D1F48A" w:rsidR="00A03B7F" w:rsidRPr="00887011" w:rsidRDefault="00A03B7F" w:rsidP="00A03B7F">
      <w:pPr>
        <w:pBdr>
          <w:top w:val="single" w:sz="4" w:space="1" w:color="auto"/>
          <w:left w:val="single" w:sz="4" w:space="4" w:color="auto"/>
          <w:bottom w:val="single" w:sz="4" w:space="1" w:color="auto"/>
          <w:right w:val="single" w:sz="4" w:space="4" w:color="auto"/>
        </w:pBdr>
        <w:jc w:val="center"/>
        <w:rPr>
          <w:b/>
          <w:bCs/>
          <w:sz w:val="32"/>
          <w:szCs w:val="32"/>
        </w:rPr>
      </w:pPr>
      <w:r w:rsidRPr="00887011">
        <w:rPr>
          <w:rFonts w:hint="eastAsia"/>
          <w:b/>
          <w:bCs/>
          <w:sz w:val="32"/>
          <w:szCs w:val="32"/>
        </w:rPr>
        <w:t>優っくり</w:t>
      </w:r>
      <w:r>
        <w:rPr>
          <w:rFonts w:hint="eastAsia"/>
          <w:b/>
          <w:bCs/>
          <w:sz w:val="32"/>
          <w:szCs w:val="32"/>
        </w:rPr>
        <w:t>看護小規模多機能介護喜多見</w:t>
      </w:r>
      <w:r w:rsidRPr="00887011">
        <w:rPr>
          <w:rFonts w:hint="eastAsia"/>
          <w:b/>
          <w:bCs/>
          <w:sz w:val="32"/>
          <w:szCs w:val="32"/>
        </w:rPr>
        <w:t xml:space="preserve">　運営報告</w:t>
      </w:r>
    </w:p>
    <w:p w14:paraId="0A4EED01" w14:textId="28BA67A4" w:rsidR="0093460C" w:rsidRPr="00887011" w:rsidRDefault="00A03B7F" w:rsidP="00F45A90">
      <w:pPr>
        <w:pBdr>
          <w:top w:val="single" w:sz="4" w:space="1" w:color="auto"/>
          <w:left w:val="single" w:sz="4" w:space="4" w:color="auto"/>
          <w:bottom w:val="single" w:sz="4" w:space="1" w:color="auto"/>
          <w:right w:val="single" w:sz="4" w:space="4" w:color="auto"/>
        </w:pBdr>
        <w:jc w:val="center"/>
        <w:rPr>
          <w:b/>
          <w:bCs/>
          <w:sz w:val="32"/>
          <w:szCs w:val="32"/>
        </w:rPr>
      </w:pPr>
      <w:r w:rsidRPr="00887011">
        <w:rPr>
          <w:rFonts w:hint="eastAsia"/>
          <w:b/>
          <w:bCs/>
          <w:sz w:val="32"/>
          <w:szCs w:val="32"/>
        </w:rPr>
        <w:t>（令和</w:t>
      </w:r>
      <w:r w:rsidR="008C6753">
        <w:rPr>
          <w:rFonts w:hint="eastAsia"/>
          <w:b/>
          <w:bCs/>
          <w:sz w:val="32"/>
          <w:szCs w:val="32"/>
        </w:rPr>
        <w:t>7</w:t>
      </w:r>
      <w:r>
        <w:rPr>
          <w:rFonts w:hint="eastAsia"/>
          <w:b/>
          <w:bCs/>
          <w:sz w:val="32"/>
          <w:szCs w:val="32"/>
        </w:rPr>
        <w:t>年</w:t>
      </w:r>
      <w:r w:rsidR="00B25C09">
        <w:rPr>
          <w:rFonts w:hint="eastAsia"/>
          <w:b/>
          <w:bCs/>
          <w:sz w:val="32"/>
          <w:szCs w:val="32"/>
        </w:rPr>
        <w:t>7</w:t>
      </w:r>
      <w:r w:rsidRPr="00887011">
        <w:rPr>
          <w:rFonts w:hint="eastAsia"/>
          <w:b/>
          <w:bCs/>
          <w:sz w:val="32"/>
          <w:szCs w:val="32"/>
        </w:rPr>
        <w:t>月～令和</w:t>
      </w:r>
      <w:r w:rsidR="008C6753">
        <w:rPr>
          <w:rFonts w:hint="eastAsia"/>
          <w:b/>
          <w:bCs/>
          <w:sz w:val="32"/>
          <w:szCs w:val="32"/>
        </w:rPr>
        <w:t>7</w:t>
      </w:r>
      <w:r w:rsidRPr="00887011">
        <w:rPr>
          <w:rFonts w:hint="eastAsia"/>
          <w:b/>
          <w:bCs/>
          <w:sz w:val="32"/>
          <w:szCs w:val="32"/>
        </w:rPr>
        <w:t>年</w:t>
      </w:r>
      <w:r w:rsidR="00B25C09">
        <w:rPr>
          <w:rFonts w:hint="eastAsia"/>
          <w:b/>
          <w:bCs/>
          <w:sz w:val="32"/>
          <w:szCs w:val="32"/>
        </w:rPr>
        <w:t>8</w:t>
      </w:r>
      <w:r w:rsidRPr="00887011">
        <w:rPr>
          <w:rFonts w:hint="eastAsia"/>
          <w:b/>
          <w:bCs/>
          <w:sz w:val="32"/>
          <w:szCs w:val="32"/>
        </w:rPr>
        <w:t>月）</w:t>
      </w:r>
      <w:r w:rsidR="0093460C">
        <w:rPr>
          <w:rFonts w:hint="eastAsia"/>
          <w:b/>
          <w:bCs/>
          <w:sz w:val="32"/>
          <w:szCs w:val="32"/>
        </w:rPr>
        <w:t xml:space="preserve">　</w:t>
      </w:r>
    </w:p>
    <w:p w14:paraId="10E6F085" w14:textId="77777777" w:rsidR="0093460C" w:rsidRDefault="0093460C" w:rsidP="0093460C">
      <w:pPr>
        <w:rPr>
          <w:sz w:val="22"/>
        </w:rPr>
      </w:pPr>
    </w:p>
    <w:p w14:paraId="06A5D7CA" w14:textId="77777777" w:rsidR="0093460C" w:rsidRDefault="0093460C" w:rsidP="0093460C">
      <w:pPr>
        <w:rPr>
          <w:b/>
          <w:bCs/>
          <w:sz w:val="28"/>
          <w:szCs w:val="28"/>
        </w:rPr>
      </w:pPr>
      <w:r w:rsidRPr="00FD66FB">
        <w:rPr>
          <w:rFonts w:hint="eastAsia"/>
          <w:b/>
          <w:bCs/>
          <w:sz w:val="28"/>
          <w:szCs w:val="28"/>
        </w:rPr>
        <w:t>【登録者数】</w:t>
      </w:r>
    </w:p>
    <w:p w14:paraId="33D687D7" w14:textId="16FD0B40" w:rsidR="0031470C" w:rsidRPr="0031470C" w:rsidRDefault="00A03B7F" w:rsidP="0031470C">
      <w:pPr>
        <w:rPr>
          <w:b/>
          <w:bCs/>
          <w:sz w:val="28"/>
          <w:szCs w:val="28"/>
        </w:rPr>
      </w:pPr>
      <w:r w:rsidRPr="00A03B7F">
        <w:rPr>
          <w:rFonts w:hint="eastAsia"/>
          <w:b/>
          <w:bCs/>
          <w:sz w:val="28"/>
          <w:szCs w:val="28"/>
        </w:rPr>
        <w:t>・</w:t>
      </w:r>
      <w:r w:rsidR="0031470C" w:rsidRPr="0031470C">
        <w:rPr>
          <w:rFonts w:hint="eastAsia"/>
          <w:b/>
          <w:bCs/>
          <w:sz w:val="28"/>
          <w:szCs w:val="28"/>
        </w:rPr>
        <w:t>現在の利用者数･･･</w:t>
      </w:r>
      <w:r w:rsidR="0031470C" w:rsidRPr="0031470C">
        <w:rPr>
          <w:rFonts w:hint="eastAsia"/>
          <w:b/>
          <w:bCs/>
          <w:sz w:val="28"/>
          <w:szCs w:val="28"/>
        </w:rPr>
        <w:t xml:space="preserve"> </w:t>
      </w:r>
      <w:r w:rsidR="0031470C" w:rsidRPr="0031470C">
        <w:rPr>
          <w:b/>
          <w:bCs/>
          <w:sz w:val="28"/>
          <w:szCs w:val="28"/>
          <w:u w:val="single"/>
        </w:rPr>
        <w:t>1</w:t>
      </w:r>
      <w:r w:rsidR="00F45A90">
        <w:rPr>
          <w:rFonts w:hint="eastAsia"/>
          <w:b/>
          <w:bCs/>
          <w:sz w:val="28"/>
          <w:szCs w:val="28"/>
          <w:u w:val="single"/>
        </w:rPr>
        <w:t>9</w:t>
      </w:r>
      <w:r w:rsidR="0031470C" w:rsidRPr="0031470C">
        <w:rPr>
          <w:rFonts w:hint="eastAsia"/>
          <w:b/>
          <w:bCs/>
          <w:sz w:val="28"/>
          <w:szCs w:val="28"/>
          <w:u w:val="single"/>
        </w:rPr>
        <w:t>名</w:t>
      </w:r>
      <w:r w:rsidR="0031470C" w:rsidRPr="0031470C">
        <w:rPr>
          <w:rFonts w:hint="eastAsia"/>
          <w:b/>
          <w:bCs/>
          <w:sz w:val="28"/>
          <w:szCs w:val="28"/>
        </w:rPr>
        <w:t xml:space="preserve">　（令和</w:t>
      </w:r>
      <w:r w:rsidR="00D87D80">
        <w:rPr>
          <w:rFonts w:hint="eastAsia"/>
          <w:b/>
          <w:bCs/>
          <w:sz w:val="28"/>
          <w:szCs w:val="28"/>
        </w:rPr>
        <w:t>7</w:t>
      </w:r>
      <w:r w:rsidR="0031470C" w:rsidRPr="0031470C">
        <w:rPr>
          <w:rFonts w:hint="eastAsia"/>
          <w:b/>
          <w:bCs/>
          <w:sz w:val="28"/>
          <w:szCs w:val="28"/>
        </w:rPr>
        <w:t>年</w:t>
      </w:r>
      <w:r w:rsidR="00B25C09">
        <w:rPr>
          <w:rFonts w:hint="eastAsia"/>
          <w:b/>
          <w:bCs/>
          <w:sz w:val="28"/>
          <w:szCs w:val="28"/>
        </w:rPr>
        <w:t>9</w:t>
      </w:r>
      <w:r w:rsidR="0031470C" w:rsidRPr="0031470C">
        <w:rPr>
          <w:rFonts w:hint="eastAsia"/>
          <w:b/>
          <w:bCs/>
          <w:sz w:val="28"/>
          <w:szCs w:val="28"/>
        </w:rPr>
        <w:t>月</w:t>
      </w:r>
      <w:r w:rsidR="004F73A8">
        <w:rPr>
          <w:rFonts w:hint="eastAsia"/>
          <w:b/>
          <w:bCs/>
          <w:sz w:val="28"/>
          <w:szCs w:val="28"/>
        </w:rPr>
        <w:t>1</w:t>
      </w:r>
      <w:r w:rsidR="00B25C09">
        <w:rPr>
          <w:rFonts w:hint="eastAsia"/>
          <w:b/>
          <w:bCs/>
          <w:sz w:val="28"/>
          <w:szCs w:val="28"/>
        </w:rPr>
        <w:t>7</w:t>
      </w:r>
      <w:r w:rsidR="0031470C" w:rsidRPr="0031470C">
        <w:rPr>
          <w:rFonts w:hint="eastAsia"/>
          <w:b/>
          <w:bCs/>
          <w:sz w:val="28"/>
          <w:szCs w:val="28"/>
        </w:rPr>
        <w:t xml:space="preserve">日現在）　　　　　　　　　</w:t>
      </w:r>
    </w:p>
    <w:p w14:paraId="48260BF0" w14:textId="77777777" w:rsidR="0031470C" w:rsidRPr="0031470C" w:rsidRDefault="0031470C" w:rsidP="0031470C">
      <w:pPr>
        <w:rPr>
          <w:b/>
          <w:bCs/>
          <w:sz w:val="28"/>
          <w:szCs w:val="28"/>
        </w:rPr>
      </w:pPr>
      <w:r w:rsidRPr="0031470C">
        <w:rPr>
          <w:rFonts w:hint="eastAsia"/>
          <w:b/>
          <w:bCs/>
          <w:sz w:val="28"/>
          <w:szCs w:val="28"/>
        </w:rPr>
        <w:t xml:space="preserve">　　　　　　　　　　　　　　　　　　　　　　　　</w:t>
      </w:r>
    </w:p>
    <w:p w14:paraId="76A4BEF1" w14:textId="5D2A9F12" w:rsidR="0031470C" w:rsidRPr="0031470C" w:rsidRDefault="0031470C" w:rsidP="0031470C">
      <w:pPr>
        <w:rPr>
          <w:b/>
          <w:bCs/>
          <w:sz w:val="28"/>
          <w:szCs w:val="28"/>
        </w:rPr>
      </w:pPr>
      <w:r w:rsidRPr="0031470C">
        <w:rPr>
          <w:rFonts w:hint="eastAsia"/>
          <w:b/>
          <w:bCs/>
          <w:sz w:val="28"/>
          <w:szCs w:val="28"/>
        </w:rPr>
        <w:t xml:space="preserve">・女性　→　</w:t>
      </w:r>
      <w:r w:rsidRPr="0031470C">
        <w:rPr>
          <w:b/>
          <w:bCs/>
          <w:sz w:val="28"/>
          <w:szCs w:val="28"/>
          <w:u w:val="single"/>
        </w:rPr>
        <w:t>1</w:t>
      </w:r>
      <w:r w:rsidR="00F45A90">
        <w:rPr>
          <w:rFonts w:hint="eastAsia"/>
          <w:b/>
          <w:bCs/>
          <w:sz w:val="28"/>
          <w:szCs w:val="28"/>
          <w:u w:val="single"/>
        </w:rPr>
        <w:t>2</w:t>
      </w:r>
      <w:r w:rsidRPr="0031470C">
        <w:rPr>
          <w:rFonts w:hint="eastAsia"/>
          <w:b/>
          <w:bCs/>
          <w:sz w:val="28"/>
          <w:szCs w:val="28"/>
          <w:u w:val="single"/>
        </w:rPr>
        <w:t>名</w:t>
      </w:r>
      <w:r w:rsidRPr="0031470C">
        <w:rPr>
          <w:rFonts w:hint="eastAsia"/>
          <w:b/>
          <w:bCs/>
          <w:sz w:val="28"/>
          <w:szCs w:val="28"/>
        </w:rPr>
        <w:t xml:space="preserve">　　男性　　→　</w:t>
      </w:r>
      <w:r w:rsidR="00D87D80">
        <w:rPr>
          <w:rFonts w:hint="eastAsia"/>
          <w:b/>
          <w:bCs/>
          <w:sz w:val="28"/>
          <w:szCs w:val="28"/>
        </w:rPr>
        <w:t>7</w:t>
      </w:r>
      <w:r w:rsidRPr="0031470C">
        <w:rPr>
          <w:rFonts w:hint="eastAsia"/>
          <w:b/>
          <w:bCs/>
          <w:sz w:val="28"/>
          <w:szCs w:val="28"/>
          <w:u w:val="single"/>
        </w:rPr>
        <w:t>名</w:t>
      </w:r>
    </w:p>
    <w:p w14:paraId="293E0BB4" w14:textId="63B30E48" w:rsidR="0031470C" w:rsidRPr="0031470C" w:rsidRDefault="0031470C" w:rsidP="0031470C">
      <w:pPr>
        <w:rPr>
          <w:b/>
          <w:bCs/>
          <w:sz w:val="28"/>
          <w:szCs w:val="28"/>
        </w:rPr>
      </w:pPr>
      <w:r w:rsidRPr="0031470C">
        <w:rPr>
          <w:rFonts w:hint="eastAsia"/>
          <w:b/>
          <w:bCs/>
          <w:sz w:val="28"/>
          <w:szCs w:val="28"/>
        </w:rPr>
        <w:t xml:space="preserve">・平均年齢　女性　</w:t>
      </w:r>
      <w:r w:rsidR="004F73A8">
        <w:rPr>
          <w:rFonts w:hint="eastAsia"/>
          <w:b/>
          <w:bCs/>
          <w:sz w:val="28"/>
          <w:szCs w:val="28"/>
          <w:u w:val="single"/>
        </w:rPr>
        <w:t>8</w:t>
      </w:r>
      <w:r w:rsidR="00D87D80">
        <w:rPr>
          <w:rFonts w:hint="eastAsia"/>
          <w:b/>
          <w:bCs/>
          <w:sz w:val="28"/>
          <w:szCs w:val="28"/>
          <w:u w:val="single"/>
        </w:rPr>
        <w:t>0.4</w:t>
      </w:r>
      <w:r w:rsidRPr="0031470C">
        <w:rPr>
          <w:rFonts w:hint="eastAsia"/>
          <w:b/>
          <w:bCs/>
          <w:sz w:val="28"/>
          <w:szCs w:val="28"/>
          <w:u w:val="single"/>
        </w:rPr>
        <w:t>歳</w:t>
      </w:r>
      <w:r w:rsidRPr="0031470C">
        <w:rPr>
          <w:rFonts w:hint="eastAsia"/>
          <w:b/>
          <w:bCs/>
          <w:sz w:val="28"/>
          <w:szCs w:val="28"/>
        </w:rPr>
        <w:t xml:space="preserve">　　男性　</w:t>
      </w:r>
      <w:r w:rsidRPr="0031470C">
        <w:rPr>
          <w:b/>
          <w:bCs/>
          <w:sz w:val="28"/>
          <w:szCs w:val="28"/>
          <w:u w:val="single"/>
        </w:rPr>
        <w:t>8</w:t>
      </w:r>
      <w:r w:rsidR="00D87D80">
        <w:rPr>
          <w:rFonts w:hint="eastAsia"/>
          <w:b/>
          <w:bCs/>
          <w:sz w:val="28"/>
          <w:szCs w:val="28"/>
          <w:u w:val="single"/>
        </w:rPr>
        <w:t>3.8</w:t>
      </w:r>
      <w:r w:rsidRPr="0031470C">
        <w:rPr>
          <w:rFonts w:hint="eastAsia"/>
          <w:b/>
          <w:bCs/>
          <w:sz w:val="28"/>
          <w:szCs w:val="28"/>
          <w:u w:val="single"/>
        </w:rPr>
        <w:t>歳</w:t>
      </w:r>
      <w:r w:rsidRPr="0031470C">
        <w:rPr>
          <w:rFonts w:hint="eastAsia"/>
          <w:b/>
          <w:bCs/>
          <w:sz w:val="28"/>
          <w:szCs w:val="28"/>
        </w:rPr>
        <w:t xml:space="preserve">　　全体平均年齢　</w:t>
      </w:r>
      <w:r w:rsidRPr="0031470C">
        <w:rPr>
          <w:b/>
          <w:bCs/>
          <w:sz w:val="28"/>
          <w:szCs w:val="28"/>
          <w:u w:val="single"/>
        </w:rPr>
        <w:t>8</w:t>
      </w:r>
      <w:r w:rsidR="00D87D80">
        <w:rPr>
          <w:rFonts w:hint="eastAsia"/>
          <w:b/>
          <w:bCs/>
          <w:sz w:val="28"/>
          <w:szCs w:val="28"/>
          <w:u w:val="single"/>
        </w:rPr>
        <w:t>1.7</w:t>
      </w:r>
      <w:r w:rsidRPr="0031470C">
        <w:rPr>
          <w:rFonts w:hint="eastAsia"/>
          <w:b/>
          <w:bCs/>
          <w:sz w:val="28"/>
          <w:szCs w:val="28"/>
          <w:u w:val="single"/>
        </w:rPr>
        <w:t>歳</w:t>
      </w:r>
    </w:p>
    <w:p w14:paraId="4C53BE73" w14:textId="784744E8" w:rsidR="0031470C" w:rsidRPr="0031470C" w:rsidRDefault="0031470C" w:rsidP="0031470C">
      <w:pPr>
        <w:rPr>
          <w:b/>
          <w:bCs/>
          <w:sz w:val="28"/>
          <w:szCs w:val="28"/>
        </w:rPr>
      </w:pPr>
      <w:r w:rsidRPr="0031470C">
        <w:rPr>
          <w:rFonts w:hint="eastAsia"/>
          <w:b/>
          <w:bCs/>
          <w:sz w:val="28"/>
          <w:szCs w:val="28"/>
        </w:rPr>
        <w:t>・</w:t>
      </w:r>
      <w:r w:rsidRPr="0031470C">
        <w:rPr>
          <w:rFonts w:hint="eastAsia"/>
          <w:b/>
          <w:bCs/>
          <w:sz w:val="28"/>
          <w:szCs w:val="28"/>
          <w:u w:val="single"/>
        </w:rPr>
        <w:t>平均介護度</w:t>
      </w:r>
      <w:r w:rsidRPr="0031470C">
        <w:rPr>
          <w:rFonts w:hint="eastAsia"/>
          <w:b/>
          <w:bCs/>
          <w:sz w:val="28"/>
          <w:szCs w:val="28"/>
        </w:rPr>
        <w:t xml:space="preserve">　　</w:t>
      </w:r>
      <w:r w:rsidR="00B25C09">
        <w:rPr>
          <w:rFonts w:hint="eastAsia"/>
          <w:b/>
          <w:bCs/>
          <w:sz w:val="28"/>
          <w:szCs w:val="28"/>
          <w:u w:val="single"/>
        </w:rPr>
        <w:t>3.4</w:t>
      </w:r>
    </w:p>
    <w:p w14:paraId="43BE153F" w14:textId="673309C3" w:rsidR="0031470C" w:rsidRPr="0031470C" w:rsidRDefault="0031470C" w:rsidP="0031470C">
      <w:pPr>
        <w:rPr>
          <w:b/>
          <w:bCs/>
          <w:sz w:val="28"/>
          <w:szCs w:val="28"/>
        </w:rPr>
      </w:pPr>
      <w:r w:rsidRPr="0031470C">
        <w:rPr>
          <w:rFonts w:hint="eastAsia"/>
          <w:b/>
          <w:bCs/>
          <w:sz w:val="28"/>
          <w:szCs w:val="28"/>
        </w:rPr>
        <w:t xml:space="preserve">　介護度</w:t>
      </w:r>
      <w:r w:rsidRPr="0031470C">
        <w:rPr>
          <w:b/>
          <w:bCs/>
          <w:sz w:val="28"/>
          <w:szCs w:val="28"/>
        </w:rPr>
        <w:t>1</w:t>
      </w:r>
      <w:r>
        <w:rPr>
          <w:rFonts w:hint="eastAsia"/>
          <w:b/>
          <w:bCs/>
          <w:sz w:val="28"/>
          <w:szCs w:val="28"/>
        </w:rPr>
        <w:t>→</w:t>
      </w:r>
      <w:r w:rsidR="00BB63FC">
        <w:rPr>
          <w:rFonts w:hint="eastAsia"/>
          <w:b/>
          <w:bCs/>
          <w:sz w:val="28"/>
          <w:szCs w:val="28"/>
          <w:u w:val="single"/>
        </w:rPr>
        <w:t>2</w:t>
      </w:r>
      <w:r w:rsidRPr="0031470C">
        <w:rPr>
          <w:rFonts w:hint="eastAsia"/>
          <w:b/>
          <w:bCs/>
          <w:sz w:val="28"/>
          <w:szCs w:val="28"/>
          <w:u w:val="single"/>
        </w:rPr>
        <w:t>名</w:t>
      </w:r>
      <w:r w:rsidRPr="0031470C">
        <w:rPr>
          <w:rFonts w:hint="eastAsia"/>
          <w:b/>
          <w:bCs/>
          <w:sz w:val="28"/>
          <w:szCs w:val="28"/>
        </w:rPr>
        <w:t xml:space="preserve">　介護度</w:t>
      </w:r>
      <w:r w:rsidRPr="0031470C">
        <w:rPr>
          <w:b/>
          <w:bCs/>
          <w:sz w:val="28"/>
          <w:szCs w:val="28"/>
        </w:rPr>
        <w:t>2</w:t>
      </w:r>
      <w:r>
        <w:rPr>
          <w:rFonts w:hint="eastAsia"/>
          <w:b/>
          <w:bCs/>
          <w:sz w:val="28"/>
          <w:szCs w:val="28"/>
        </w:rPr>
        <w:t>→</w:t>
      </w:r>
      <w:r w:rsidR="00BB63FC">
        <w:rPr>
          <w:rFonts w:hint="eastAsia"/>
          <w:b/>
          <w:bCs/>
          <w:sz w:val="28"/>
          <w:szCs w:val="28"/>
          <w:u w:val="single"/>
        </w:rPr>
        <w:t>4</w:t>
      </w:r>
      <w:r w:rsidRPr="0031470C">
        <w:rPr>
          <w:rFonts w:hint="eastAsia"/>
          <w:b/>
          <w:bCs/>
          <w:sz w:val="28"/>
          <w:szCs w:val="28"/>
          <w:u w:val="single"/>
        </w:rPr>
        <w:t>名</w:t>
      </w:r>
      <w:r w:rsidRPr="0031470C">
        <w:rPr>
          <w:rFonts w:hint="eastAsia"/>
          <w:b/>
          <w:bCs/>
          <w:sz w:val="28"/>
          <w:szCs w:val="28"/>
        </w:rPr>
        <w:t xml:space="preserve">　介護度</w:t>
      </w:r>
      <w:r w:rsidRPr="0031470C">
        <w:rPr>
          <w:b/>
          <w:bCs/>
          <w:sz w:val="28"/>
          <w:szCs w:val="28"/>
        </w:rPr>
        <w:t>3</w:t>
      </w:r>
      <w:r>
        <w:rPr>
          <w:rFonts w:hint="eastAsia"/>
          <w:b/>
          <w:bCs/>
          <w:sz w:val="28"/>
          <w:szCs w:val="28"/>
        </w:rPr>
        <w:t>→</w:t>
      </w:r>
      <w:r w:rsidR="004F73A8">
        <w:rPr>
          <w:rFonts w:hint="eastAsia"/>
          <w:b/>
          <w:bCs/>
          <w:sz w:val="28"/>
          <w:szCs w:val="28"/>
          <w:u w:val="single"/>
        </w:rPr>
        <w:t>5</w:t>
      </w:r>
      <w:r w:rsidRPr="0031470C">
        <w:rPr>
          <w:rFonts w:hint="eastAsia"/>
          <w:b/>
          <w:bCs/>
          <w:sz w:val="28"/>
          <w:szCs w:val="28"/>
          <w:u w:val="single"/>
        </w:rPr>
        <w:t>名</w:t>
      </w:r>
      <w:r w:rsidRPr="0031470C">
        <w:rPr>
          <w:rFonts w:hint="eastAsia"/>
          <w:b/>
          <w:bCs/>
          <w:sz w:val="28"/>
          <w:szCs w:val="28"/>
        </w:rPr>
        <w:t xml:space="preserve">　介護度</w:t>
      </w:r>
      <w:r w:rsidRPr="0031470C">
        <w:rPr>
          <w:b/>
          <w:bCs/>
          <w:sz w:val="28"/>
          <w:szCs w:val="28"/>
        </w:rPr>
        <w:t>4</w:t>
      </w:r>
      <w:r>
        <w:rPr>
          <w:rFonts w:hint="eastAsia"/>
          <w:b/>
          <w:bCs/>
          <w:sz w:val="28"/>
          <w:szCs w:val="28"/>
        </w:rPr>
        <w:t>→</w:t>
      </w:r>
      <w:r w:rsidR="00D87D80">
        <w:rPr>
          <w:rFonts w:hint="eastAsia"/>
          <w:b/>
          <w:bCs/>
          <w:sz w:val="28"/>
          <w:szCs w:val="28"/>
          <w:u w:val="single"/>
        </w:rPr>
        <w:t>3</w:t>
      </w:r>
      <w:r w:rsidRPr="0031470C">
        <w:rPr>
          <w:rFonts w:hint="eastAsia"/>
          <w:b/>
          <w:bCs/>
          <w:sz w:val="28"/>
          <w:szCs w:val="28"/>
          <w:u w:val="single"/>
        </w:rPr>
        <w:t>名</w:t>
      </w:r>
      <w:r w:rsidRPr="0031470C">
        <w:rPr>
          <w:rFonts w:hint="eastAsia"/>
          <w:b/>
          <w:bCs/>
          <w:sz w:val="28"/>
          <w:szCs w:val="28"/>
        </w:rPr>
        <w:t xml:space="preserve">　介護度</w:t>
      </w:r>
      <w:r w:rsidRPr="0031470C">
        <w:rPr>
          <w:b/>
          <w:bCs/>
          <w:sz w:val="28"/>
          <w:szCs w:val="28"/>
        </w:rPr>
        <w:t>5</w:t>
      </w:r>
      <w:r>
        <w:rPr>
          <w:rFonts w:hint="eastAsia"/>
          <w:b/>
          <w:bCs/>
          <w:sz w:val="28"/>
          <w:szCs w:val="28"/>
        </w:rPr>
        <w:t>→</w:t>
      </w:r>
      <w:r w:rsidR="00BB63FC">
        <w:rPr>
          <w:rFonts w:hint="eastAsia"/>
          <w:b/>
          <w:bCs/>
          <w:sz w:val="28"/>
          <w:szCs w:val="28"/>
          <w:u w:val="single"/>
        </w:rPr>
        <w:t>5</w:t>
      </w:r>
      <w:r w:rsidRPr="0031470C">
        <w:rPr>
          <w:rFonts w:hint="eastAsia"/>
          <w:b/>
          <w:bCs/>
          <w:sz w:val="28"/>
          <w:szCs w:val="28"/>
          <w:u w:val="single"/>
        </w:rPr>
        <w:t>名</w:t>
      </w:r>
    </w:p>
    <w:p w14:paraId="2E725DA7" w14:textId="6E41F90F" w:rsidR="00A03B7F" w:rsidRPr="00875F17" w:rsidRDefault="00A03B7F" w:rsidP="0031470C">
      <w:pPr>
        <w:rPr>
          <w:b/>
          <w:bCs/>
          <w:sz w:val="28"/>
          <w:szCs w:val="28"/>
        </w:rPr>
      </w:pPr>
    </w:p>
    <w:p w14:paraId="4E0A42BD" w14:textId="2AEC3F1D" w:rsidR="00A03B7F" w:rsidRPr="00A03B7F" w:rsidRDefault="00A03B7F" w:rsidP="0093460C">
      <w:pPr>
        <w:rPr>
          <w:b/>
          <w:bCs/>
          <w:sz w:val="28"/>
          <w:szCs w:val="28"/>
        </w:rPr>
      </w:pPr>
    </w:p>
    <w:p w14:paraId="18848704" w14:textId="77777777" w:rsidR="0093460C" w:rsidRDefault="0093460C" w:rsidP="0093460C">
      <w:pPr>
        <w:rPr>
          <w:b/>
          <w:bCs/>
          <w:sz w:val="28"/>
          <w:szCs w:val="28"/>
        </w:rPr>
      </w:pPr>
      <w:r w:rsidRPr="00FD66FB">
        <w:rPr>
          <w:rFonts w:hint="eastAsia"/>
          <w:b/>
          <w:bCs/>
          <w:sz w:val="28"/>
          <w:szCs w:val="28"/>
        </w:rPr>
        <w:t>【事故報告】</w:t>
      </w:r>
    </w:p>
    <w:p w14:paraId="6F9809C9" w14:textId="77777777" w:rsidR="00BB63FC" w:rsidRDefault="0031470C" w:rsidP="002D3579">
      <w:pPr>
        <w:pStyle w:val="Web"/>
        <w:spacing w:after="0"/>
        <w:rPr>
          <w:rFonts w:ascii="游明朝 Light" w:eastAsia="游明朝 Light" w:hAnsi="游明朝 Light"/>
          <w:b/>
          <w:bCs/>
          <w:sz w:val="28"/>
          <w:szCs w:val="28"/>
        </w:rPr>
      </w:pPr>
      <w:r w:rsidRPr="002D3579">
        <w:rPr>
          <w:rFonts w:ascii="游明朝 Light" w:eastAsia="游明朝 Light" w:hAnsi="游明朝 Light" w:hint="eastAsia"/>
          <w:b/>
          <w:bCs/>
          <w:sz w:val="28"/>
          <w:szCs w:val="28"/>
        </w:rPr>
        <w:t>〇</w:t>
      </w:r>
      <w:r w:rsidR="00BB63FC">
        <w:rPr>
          <w:rFonts w:ascii="游明朝 Light" w:eastAsia="游明朝 Light" w:hAnsi="游明朝 Light" w:hint="eastAsia"/>
          <w:b/>
          <w:bCs/>
          <w:sz w:val="28"/>
          <w:szCs w:val="28"/>
        </w:rPr>
        <w:t>7</w:t>
      </w:r>
      <w:r w:rsidRPr="002D3579">
        <w:rPr>
          <w:rFonts w:ascii="游明朝 Light" w:eastAsia="游明朝 Light" w:hAnsi="游明朝 Light" w:hint="eastAsia"/>
          <w:b/>
          <w:bCs/>
          <w:sz w:val="28"/>
          <w:szCs w:val="28"/>
        </w:rPr>
        <w:t xml:space="preserve">月 ひやりはっと報告書件数　</w:t>
      </w:r>
      <w:r w:rsidR="00BB63FC">
        <w:rPr>
          <w:rFonts w:ascii="游明朝 Light" w:eastAsia="游明朝 Light" w:hAnsi="游明朝 Light" w:hint="eastAsia"/>
          <w:b/>
          <w:bCs/>
          <w:sz w:val="28"/>
          <w:szCs w:val="28"/>
        </w:rPr>
        <w:t>2</w:t>
      </w:r>
      <w:r w:rsidRPr="002D3579">
        <w:rPr>
          <w:rFonts w:ascii="游明朝 Light" w:eastAsia="游明朝 Light" w:hAnsi="游明朝 Light" w:hint="eastAsia"/>
          <w:b/>
          <w:bCs/>
          <w:sz w:val="28"/>
          <w:szCs w:val="28"/>
        </w:rPr>
        <w:t>件</w:t>
      </w:r>
    </w:p>
    <w:p w14:paraId="5AD4B4E5" w14:textId="0AE07793" w:rsidR="002D3579" w:rsidRPr="00BB63FC" w:rsidRDefault="00BB63FC" w:rsidP="002D3579">
      <w:pPr>
        <w:pStyle w:val="Web"/>
        <w:spacing w:after="0"/>
        <w:rPr>
          <w:rFonts w:ascii="游明朝 Light" w:eastAsia="游明朝 Light" w:hAnsi="游明朝 Light"/>
          <w:b/>
          <w:bCs/>
          <w:sz w:val="28"/>
          <w:szCs w:val="28"/>
        </w:rPr>
      </w:pPr>
      <w:r>
        <w:rPr>
          <w:rFonts w:ascii="游明朝 Light" w:eastAsia="游明朝 Light" w:hAnsi="游明朝 Light" w:cstheme="minorBidi" w:hint="eastAsia"/>
          <w:b/>
          <w:bCs/>
          <w:color w:val="000000"/>
          <w:kern w:val="24"/>
        </w:rPr>
        <w:t>忘れ物</w:t>
      </w:r>
      <w:r w:rsidR="008C6753">
        <w:rPr>
          <w:rFonts w:ascii="游明朝 Light" w:eastAsia="游明朝 Light" w:hAnsi="游明朝 Light" w:cstheme="minorBidi" w:hint="eastAsia"/>
          <w:b/>
          <w:bCs/>
          <w:color w:val="000000"/>
          <w:kern w:val="24"/>
        </w:rPr>
        <w:t>1</w:t>
      </w:r>
      <w:r w:rsidR="004047F2">
        <w:rPr>
          <w:rFonts w:ascii="游明朝 Light" w:eastAsia="游明朝 Light" w:hAnsi="游明朝 Light" w:cstheme="minorBidi" w:hint="eastAsia"/>
          <w:b/>
          <w:bCs/>
          <w:color w:val="000000"/>
          <w:kern w:val="24"/>
        </w:rPr>
        <w:t>件、</w:t>
      </w:r>
      <w:r w:rsidR="0036525B">
        <w:rPr>
          <w:rFonts w:ascii="游明朝 Light" w:eastAsia="游明朝 Light" w:hAnsi="游明朝 Light" w:cstheme="minorBidi" w:hint="eastAsia"/>
          <w:b/>
          <w:bCs/>
          <w:color w:val="000000"/>
          <w:kern w:val="24"/>
        </w:rPr>
        <w:t>薬</w:t>
      </w:r>
      <w:r>
        <w:rPr>
          <w:rFonts w:ascii="游明朝 Light" w:eastAsia="游明朝 Light" w:hAnsi="游明朝 Light" w:cstheme="minorBidi" w:hint="eastAsia"/>
          <w:b/>
          <w:bCs/>
          <w:color w:val="000000"/>
          <w:kern w:val="24"/>
        </w:rPr>
        <w:t>1</w:t>
      </w:r>
      <w:r w:rsidR="004047F2">
        <w:rPr>
          <w:rFonts w:ascii="游明朝 Light" w:eastAsia="游明朝 Light" w:hAnsi="游明朝 Light" w:cstheme="minorBidi" w:hint="eastAsia"/>
          <w:b/>
          <w:bCs/>
          <w:color w:val="000000"/>
          <w:kern w:val="24"/>
        </w:rPr>
        <w:t>件</w:t>
      </w:r>
      <w:r w:rsidR="002D3579" w:rsidRPr="002D3579">
        <w:rPr>
          <w:rFonts w:ascii="游明朝 Light" w:eastAsia="游明朝 Light" w:hAnsi="游明朝 Light" w:cstheme="minorBidi" w:hint="eastAsia"/>
          <w:b/>
          <w:bCs/>
          <w:color w:val="000000"/>
          <w:kern w:val="24"/>
        </w:rPr>
        <w:t xml:space="preserve">　</w:t>
      </w:r>
    </w:p>
    <w:p w14:paraId="0B6C1DEB" w14:textId="2D2C8DC2" w:rsidR="0031470C" w:rsidRPr="002D3579" w:rsidRDefault="0031470C" w:rsidP="0031470C">
      <w:pPr>
        <w:jc w:val="left"/>
        <w:rPr>
          <w:b/>
          <w:bCs/>
          <w:sz w:val="28"/>
          <w:szCs w:val="28"/>
        </w:rPr>
      </w:pPr>
    </w:p>
    <w:p w14:paraId="4EE03437" w14:textId="77777777" w:rsidR="00163E48" w:rsidRDefault="0031470C" w:rsidP="0031470C">
      <w:pPr>
        <w:jc w:val="left"/>
        <w:rPr>
          <w:b/>
          <w:bCs/>
          <w:sz w:val="28"/>
          <w:szCs w:val="28"/>
        </w:rPr>
      </w:pPr>
      <w:r w:rsidRPr="0031470C">
        <w:rPr>
          <w:rFonts w:hint="eastAsia"/>
          <w:b/>
          <w:bCs/>
          <w:sz w:val="28"/>
          <w:szCs w:val="28"/>
        </w:rPr>
        <w:t>〇</w:t>
      </w:r>
      <w:r w:rsidR="00BB63FC">
        <w:rPr>
          <w:rFonts w:hint="eastAsia"/>
          <w:b/>
          <w:bCs/>
          <w:sz w:val="28"/>
          <w:szCs w:val="28"/>
        </w:rPr>
        <w:t>8</w:t>
      </w:r>
      <w:r w:rsidRPr="0031470C">
        <w:rPr>
          <w:rFonts w:hint="eastAsia"/>
          <w:b/>
          <w:bCs/>
          <w:sz w:val="28"/>
          <w:szCs w:val="28"/>
        </w:rPr>
        <w:t>月ひやりはっと報告書件数</w:t>
      </w:r>
      <w:r w:rsidR="00163E48">
        <w:rPr>
          <w:rFonts w:hint="eastAsia"/>
          <w:b/>
          <w:bCs/>
          <w:sz w:val="28"/>
          <w:szCs w:val="28"/>
        </w:rPr>
        <w:t>1</w:t>
      </w:r>
      <w:r w:rsidRPr="0031470C">
        <w:rPr>
          <w:rFonts w:hint="eastAsia"/>
          <w:b/>
          <w:bCs/>
          <w:sz w:val="28"/>
          <w:szCs w:val="28"/>
        </w:rPr>
        <w:t>件</w:t>
      </w:r>
    </w:p>
    <w:p w14:paraId="4DC48275" w14:textId="06A3ED81" w:rsidR="0031470C" w:rsidRDefault="008C6753" w:rsidP="0031470C">
      <w:pPr>
        <w:jc w:val="left"/>
        <w:rPr>
          <w:b/>
          <w:bCs/>
          <w:sz w:val="28"/>
          <w:szCs w:val="28"/>
        </w:rPr>
      </w:pPr>
      <w:r>
        <w:rPr>
          <w:rFonts w:hint="eastAsia"/>
          <w:b/>
          <w:bCs/>
          <w:sz w:val="28"/>
          <w:szCs w:val="28"/>
        </w:rPr>
        <w:t xml:space="preserve">　</w:t>
      </w:r>
      <w:r w:rsidR="00163E48">
        <w:rPr>
          <w:rFonts w:hint="eastAsia"/>
          <w:b/>
          <w:bCs/>
          <w:sz w:val="28"/>
          <w:szCs w:val="28"/>
        </w:rPr>
        <w:t>誤食</w:t>
      </w:r>
      <w:r w:rsidR="0036525B">
        <w:rPr>
          <w:rFonts w:hint="eastAsia"/>
          <w:b/>
          <w:bCs/>
          <w:sz w:val="28"/>
          <w:szCs w:val="28"/>
        </w:rPr>
        <w:t>１</w:t>
      </w:r>
      <w:r w:rsidR="004047F2">
        <w:rPr>
          <w:rFonts w:hint="eastAsia"/>
          <w:b/>
          <w:bCs/>
          <w:sz w:val="28"/>
          <w:szCs w:val="28"/>
        </w:rPr>
        <w:t>件</w:t>
      </w:r>
      <w:r w:rsidR="002D3579">
        <w:rPr>
          <w:rFonts w:hint="eastAsia"/>
          <w:b/>
          <w:bCs/>
          <w:sz w:val="28"/>
          <w:szCs w:val="28"/>
        </w:rPr>
        <w:t xml:space="preserve">　</w:t>
      </w:r>
    </w:p>
    <w:p w14:paraId="3EDF18CD" w14:textId="77777777" w:rsidR="00C0733C" w:rsidRPr="0031470C" w:rsidRDefault="00C0733C" w:rsidP="0031470C">
      <w:pPr>
        <w:jc w:val="left"/>
        <w:rPr>
          <w:b/>
          <w:bCs/>
          <w:sz w:val="28"/>
          <w:szCs w:val="28"/>
        </w:rPr>
      </w:pPr>
    </w:p>
    <w:p w14:paraId="17749D42" w14:textId="77777777" w:rsidR="0093460C" w:rsidRPr="002C4A5A" w:rsidRDefault="0093460C" w:rsidP="000F67CE">
      <w:pPr>
        <w:jc w:val="left"/>
        <w:rPr>
          <w:b/>
          <w:bCs/>
          <w:sz w:val="28"/>
          <w:szCs w:val="28"/>
        </w:rPr>
      </w:pPr>
      <w:r w:rsidRPr="00E90395">
        <w:rPr>
          <w:rFonts w:hint="eastAsia"/>
          <w:b/>
          <w:bCs/>
          <w:sz w:val="28"/>
          <w:szCs w:val="28"/>
        </w:rPr>
        <w:t>【</w:t>
      </w:r>
      <w:r>
        <w:rPr>
          <w:rFonts w:hint="eastAsia"/>
          <w:b/>
          <w:bCs/>
          <w:sz w:val="28"/>
          <w:szCs w:val="28"/>
        </w:rPr>
        <w:t>活動報告</w:t>
      </w:r>
      <w:r w:rsidRPr="00E90395">
        <w:rPr>
          <w:rFonts w:hint="eastAsia"/>
          <w:b/>
          <w:bCs/>
          <w:sz w:val="28"/>
          <w:szCs w:val="28"/>
        </w:rPr>
        <w:t>】</w:t>
      </w:r>
    </w:p>
    <w:p w14:paraId="6FC1A432" w14:textId="77777777" w:rsidR="0093460C" w:rsidRDefault="0093460C" w:rsidP="0093460C">
      <w:pPr>
        <w:rPr>
          <w:sz w:val="28"/>
          <w:szCs w:val="28"/>
        </w:rPr>
      </w:pPr>
      <w:r>
        <w:rPr>
          <w:rFonts w:hint="eastAsia"/>
          <w:sz w:val="28"/>
          <w:szCs w:val="28"/>
        </w:rPr>
        <w:t>日常の活動、行事、レクに関して</w:t>
      </w:r>
    </w:p>
    <w:p w14:paraId="72C50D58" w14:textId="77777777" w:rsidR="0093460C" w:rsidRPr="009942FD" w:rsidRDefault="0093460C" w:rsidP="0093460C">
      <w:pPr>
        <w:rPr>
          <w:sz w:val="28"/>
          <w:szCs w:val="28"/>
        </w:rPr>
      </w:pPr>
    </w:p>
    <w:p w14:paraId="0C9DDA7D" w14:textId="77777777" w:rsidR="0093460C" w:rsidRPr="00FD66FB" w:rsidRDefault="0093460C" w:rsidP="0093460C">
      <w:pPr>
        <w:rPr>
          <w:b/>
          <w:bCs/>
          <w:sz w:val="28"/>
          <w:szCs w:val="28"/>
        </w:rPr>
      </w:pPr>
      <w:r w:rsidRPr="00FD66FB">
        <w:rPr>
          <w:rFonts w:hint="eastAsia"/>
          <w:b/>
          <w:bCs/>
          <w:sz w:val="28"/>
          <w:szCs w:val="28"/>
        </w:rPr>
        <w:t>【職員の状況】</w:t>
      </w:r>
    </w:p>
    <w:p w14:paraId="1ED3A815" w14:textId="666918F3" w:rsidR="0093460C" w:rsidRDefault="00BB63FC" w:rsidP="0093460C">
      <w:pPr>
        <w:jc w:val="left"/>
        <w:rPr>
          <w:sz w:val="28"/>
          <w:szCs w:val="28"/>
        </w:rPr>
      </w:pPr>
      <w:r>
        <w:rPr>
          <w:rFonts w:hint="eastAsia"/>
          <w:b/>
          <w:bCs/>
          <w:sz w:val="28"/>
          <w:szCs w:val="28"/>
        </w:rPr>
        <w:t>7</w:t>
      </w:r>
      <w:r w:rsidR="0093460C" w:rsidRPr="006F4088">
        <w:rPr>
          <w:rFonts w:hint="eastAsia"/>
          <w:b/>
          <w:bCs/>
          <w:sz w:val="28"/>
          <w:szCs w:val="28"/>
        </w:rPr>
        <w:t>月末</w:t>
      </w:r>
      <w:r w:rsidR="0093460C" w:rsidRPr="00FD66FB">
        <w:rPr>
          <w:rFonts w:hint="eastAsia"/>
          <w:sz w:val="28"/>
          <w:szCs w:val="28"/>
        </w:rPr>
        <w:t xml:space="preserve">　職員数　</w:t>
      </w:r>
      <w:r w:rsidR="00A03B7F">
        <w:rPr>
          <w:rFonts w:hint="eastAsia"/>
          <w:sz w:val="28"/>
          <w:szCs w:val="28"/>
        </w:rPr>
        <w:t>１</w:t>
      </w:r>
      <w:r w:rsidR="0036525B">
        <w:rPr>
          <w:rFonts w:hint="eastAsia"/>
          <w:sz w:val="28"/>
          <w:szCs w:val="28"/>
        </w:rPr>
        <w:t>5</w:t>
      </w:r>
      <w:r w:rsidR="0093460C" w:rsidRPr="00FD66FB">
        <w:rPr>
          <w:rFonts w:hint="eastAsia"/>
          <w:sz w:val="28"/>
          <w:szCs w:val="28"/>
        </w:rPr>
        <w:t>名</w:t>
      </w:r>
    </w:p>
    <w:p w14:paraId="38E3E9B9" w14:textId="7DF8ED7C" w:rsidR="0093460C" w:rsidRPr="00FD66FB" w:rsidRDefault="0093460C" w:rsidP="0093460C">
      <w:pPr>
        <w:ind w:firstLineChars="800" w:firstLine="2240"/>
        <w:rPr>
          <w:sz w:val="28"/>
          <w:szCs w:val="28"/>
        </w:rPr>
      </w:pPr>
      <w:r w:rsidRPr="00FD66FB">
        <w:rPr>
          <w:rFonts w:hint="eastAsia"/>
          <w:sz w:val="28"/>
          <w:szCs w:val="28"/>
        </w:rPr>
        <w:t>・入職者：</w:t>
      </w:r>
      <w:r w:rsidR="004047F2">
        <w:rPr>
          <w:rFonts w:hint="eastAsia"/>
          <w:sz w:val="28"/>
          <w:szCs w:val="28"/>
        </w:rPr>
        <w:t>0</w:t>
      </w:r>
      <w:r w:rsidRPr="00FD66FB">
        <w:rPr>
          <w:rFonts w:hint="eastAsia"/>
          <w:sz w:val="28"/>
          <w:szCs w:val="28"/>
        </w:rPr>
        <w:t>名・退職者：</w:t>
      </w:r>
      <w:r w:rsidR="0036525B">
        <w:rPr>
          <w:rFonts w:hint="eastAsia"/>
          <w:sz w:val="28"/>
          <w:szCs w:val="28"/>
        </w:rPr>
        <w:t>0</w:t>
      </w:r>
      <w:r w:rsidRPr="00FD66FB">
        <w:rPr>
          <w:rFonts w:hint="eastAsia"/>
          <w:sz w:val="28"/>
          <w:szCs w:val="28"/>
        </w:rPr>
        <w:t>名</w:t>
      </w:r>
      <w:r>
        <w:rPr>
          <w:rFonts w:hint="eastAsia"/>
          <w:sz w:val="28"/>
          <w:szCs w:val="28"/>
        </w:rPr>
        <w:t>・異動者：０名</w:t>
      </w:r>
      <w:r w:rsidRPr="00FD66FB">
        <w:rPr>
          <w:rFonts w:hint="eastAsia"/>
          <w:sz w:val="28"/>
          <w:szCs w:val="28"/>
        </w:rPr>
        <w:t xml:space="preserve">　</w:t>
      </w:r>
    </w:p>
    <w:p w14:paraId="1A8A2B9C" w14:textId="6ED0A422" w:rsidR="0093460C" w:rsidRPr="00A03B7F" w:rsidRDefault="00BB63FC" w:rsidP="0093460C">
      <w:pPr>
        <w:jc w:val="left"/>
        <w:rPr>
          <w:b/>
          <w:bCs/>
          <w:sz w:val="28"/>
          <w:szCs w:val="28"/>
        </w:rPr>
      </w:pPr>
      <w:r>
        <w:rPr>
          <w:rFonts w:hint="eastAsia"/>
          <w:b/>
          <w:bCs/>
          <w:sz w:val="28"/>
          <w:szCs w:val="28"/>
        </w:rPr>
        <w:t>8</w:t>
      </w:r>
      <w:r w:rsidR="0093460C" w:rsidRPr="006F4088">
        <w:rPr>
          <w:rFonts w:hint="eastAsia"/>
          <w:b/>
          <w:bCs/>
          <w:sz w:val="28"/>
          <w:szCs w:val="28"/>
        </w:rPr>
        <w:t>月末</w:t>
      </w:r>
      <w:r w:rsidR="0093460C">
        <w:rPr>
          <w:rFonts w:hint="eastAsia"/>
          <w:sz w:val="28"/>
          <w:szCs w:val="28"/>
        </w:rPr>
        <w:t xml:space="preserve"> </w:t>
      </w:r>
      <w:r w:rsidR="0093460C">
        <w:rPr>
          <w:sz w:val="28"/>
          <w:szCs w:val="28"/>
        </w:rPr>
        <w:t xml:space="preserve">   </w:t>
      </w:r>
      <w:r w:rsidR="0093460C" w:rsidRPr="00FD66FB">
        <w:rPr>
          <w:rFonts w:hint="eastAsia"/>
          <w:sz w:val="28"/>
          <w:szCs w:val="28"/>
        </w:rPr>
        <w:t xml:space="preserve">職員数　</w:t>
      </w:r>
      <w:r w:rsidR="00A03B7F">
        <w:rPr>
          <w:rFonts w:hint="eastAsia"/>
          <w:sz w:val="28"/>
          <w:szCs w:val="28"/>
        </w:rPr>
        <w:t>1</w:t>
      </w:r>
      <w:r w:rsidR="0036525B">
        <w:rPr>
          <w:rFonts w:hint="eastAsia"/>
          <w:sz w:val="28"/>
          <w:szCs w:val="28"/>
        </w:rPr>
        <w:t>5</w:t>
      </w:r>
      <w:r w:rsidR="0093460C" w:rsidRPr="00FD66FB">
        <w:rPr>
          <w:rFonts w:hint="eastAsia"/>
          <w:sz w:val="28"/>
          <w:szCs w:val="28"/>
        </w:rPr>
        <w:t>名</w:t>
      </w:r>
    </w:p>
    <w:p w14:paraId="41B7CB80" w14:textId="466CB1E5" w:rsidR="0093460C" w:rsidRPr="008F6261" w:rsidRDefault="0093460C" w:rsidP="0093460C">
      <w:pPr>
        <w:jc w:val="center"/>
        <w:rPr>
          <w:sz w:val="28"/>
          <w:szCs w:val="28"/>
        </w:rPr>
      </w:pPr>
      <w:r>
        <w:rPr>
          <w:rFonts w:hint="eastAsia"/>
          <w:sz w:val="28"/>
          <w:szCs w:val="28"/>
        </w:rPr>
        <w:t>・</w:t>
      </w:r>
      <w:r w:rsidRPr="00FD66FB">
        <w:rPr>
          <w:rFonts w:hint="eastAsia"/>
          <w:sz w:val="28"/>
          <w:szCs w:val="28"/>
        </w:rPr>
        <w:t>入職者：</w:t>
      </w:r>
      <w:r w:rsidR="00950205">
        <w:rPr>
          <w:rFonts w:hint="eastAsia"/>
          <w:sz w:val="28"/>
          <w:szCs w:val="28"/>
        </w:rPr>
        <w:t>0</w:t>
      </w:r>
      <w:r w:rsidRPr="00FD66FB">
        <w:rPr>
          <w:rFonts w:hint="eastAsia"/>
          <w:sz w:val="28"/>
          <w:szCs w:val="28"/>
        </w:rPr>
        <w:t>名・</w:t>
      </w:r>
      <w:r>
        <w:rPr>
          <w:rFonts w:hint="eastAsia"/>
          <w:sz w:val="28"/>
          <w:szCs w:val="28"/>
        </w:rPr>
        <w:t>退職者：</w:t>
      </w:r>
      <w:r w:rsidR="003A22A5">
        <w:rPr>
          <w:rFonts w:hint="eastAsia"/>
          <w:sz w:val="28"/>
          <w:szCs w:val="28"/>
        </w:rPr>
        <w:t>0</w:t>
      </w:r>
      <w:r>
        <w:rPr>
          <w:rFonts w:hint="eastAsia"/>
          <w:sz w:val="28"/>
          <w:szCs w:val="28"/>
        </w:rPr>
        <w:t>名・異動</w:t>
      </w:r>
      <w:r w:rsidRPr="00FD66FB">
        <w:rPr>
          <w:rFonts w:hint="eastAsia"/>
          <w:sz w:val="28"/>
          <w:szCs w:val="28"/>
        </w:rPr>
        <w:t>：</w:t>
      </w:r>
      <w:r w:rsidR="004047F2">
        <w:rPr>
          <w:rFonts w:hint="eastAsia"/>
          <w:sz w:val="28"/>
          <w:szCs w:val="28"/>
        </w:rPr>
        <w:t>0</w:t>
      </w:r>
      <w:r w:rsidRPr="00FD66FB">
        <w:rPr>
          <w:rFonts w:hint="eastAsia"/>
          <w:sz w:val="28"/>
          <w:szCs w:val="28"/>
        </w:rPr>
        <w:t xml:space="preserve">名　</w:t>
      </w:r>
    </w:p>
    <w:p w14:paraId="4306C072" w14:textId="77777777" w:rsidR="0093460C" w:rsidRPr="00875F17" w:rsidRDefault="0093460C" w:rsidP="0093460C">
      <w:pPr>
        <w:rPr>
          <w:b/>
          <w:bCs/>
          <w:sz w:val="28"/>
          <w:szCs w:val="28"/>
        </w:rPr>
      </w:pPr>
    </w:p>
    <w:p w14:paraId="3CA4EF2D" w14:textId="77777777" w:rsidR="00950205" w:rsidRDefault="00950205" w:rsidP="0093460C">
      <w:pPr>
        <w:rPr>
          <w:sz w:val="28"/>
          <w:szCs w:val="28"/>
        </w:rPr>
      </w:pPr>
    </w:p>
    <w:p w14:paraId="55D8A961" w14:textId="5E88CF03" w:rsidR="008F5ED7" w:rsidRDefault="00875F17" w:rsidP="00FA743C">
      <w:pPr>
        <w:ind w:leftChars="100" w:left="1891" w:right="1256" w:hangingChars="600" w:hanging="1681"/>
        <w:jc w:val="center"/>
        <w:rPr>
          <w:b/>
          <w:bCs/>
          <w:sz w:val="28"/>
          <w:szCs w:val="28"/>
        </w:rPr>
      </w:pPr>
      <w:r>
        <w:rPr>
          <w:rFonts w:hint="eastAsia"/>
          <w:b/>
          <w:bCs/>
          <w:sz w:val="28"/>
          <w:szCs w:val="28"/>
        </w:rPr>
        <w:t xml:space="preserve">次回　</w:t>
      </w:r>
      <w:r w:rsidR="00FA743C" w:rsidRPr="008F5ED7">
        <w:rPr>
          <w:rFonts w:hint="eastAsia"/>
          <w:b/>
          <w:bCs/>
          <w:sz w:val="28"/>
          <w:szCs w:val="28"/>
        </w:rPr>
        <w:t>令和</w:t>
      </w:r>
      <w:r>
        <w:rPr>
          <w:rFonts w:hint="eastAsia"/>
          <w:b/>
          <w:bCs/>
          <w:sz w:val="28"/>
          <w:szCs w:val="28"/>
        </w:rPr>
        <w:t>7</w:t>
      </w:r>
      <w:r w:rsidR="00FA743C" w:rsidRPr="008F5ED7">
        <w:rPr>
          <w:rFonts w:hint="eastAsia"/>
          <w:b/>
          <w:bCs/>
          <w:sz w:val="28"/>
          <w:szCs w:val="28"/>
        </w:rPr>
        <w:t xml:space="preserve">年　</w:t>
      </w:r>
      <w:r w:rsidR="00163E48">
        <w:rPr>
          <w:rFonts w:hint="eastAsia"/>
          <w:b/>
          <w:bCs/>
          <w:sz w:val="28"/>
          <w:szCs w:val="28"/>
        </w:rPr>
        <w:t>11</w:t>
      </w:r>
      <w:r w:rsidR="00FA743C" w:rsidRPr="008F5ED7">
        <w:rPr>
          <w:rFonts w:hint="eastAsia"/>
          <w:b/>
          <w:bCs/>
          <w:sz w:val="28"/>
          <w:szCs w:val="28"/>
        </w:rPr>
        <w:t xml:space="preserve">月　</w:t>
      </w:r>
      <w:r w:rsidR="00163E48">
        <w:rPr>
          <w:rFonts w:hint="eastAsia"/>
          <w:b/>
          <w:bCs/>
          <w:sz w:val="28"/>
          <w:szCs w:val="28"/>
        </w:rPr>
        <w:t>19</w:t>
      </w:r>
      <w:r w:rsidR="00FA743C" w:rsidRPr="008F5ED7">
        <w:rPr>
          <w:rFonts w:hint="eastAsia"/>
          <w:b/>
          <w:bCs/>
          <w:sz w:val="28"/>
          <w:szCs w:val="28"/>
        </w:rPr>
        <w:t xml:space="preserve">日（水）　</w:t>
      </w:r>
      <w:r w:rsidR="00FA743C" w:rsidRPr="008F5ED7">
        <w:rPr>
          <w:b/>
          <w:bCs/>
          <w:sz w:val="28"/>
          <w:szCs w:val="28"/>
        </w:rPr>
        <w:t>1</w:t>
      </w:r>
      <w:r w:rsidR="00FA743C" w:rsidRPr="008F5ED7">
        <w:rPr>
          <w:rFonts w:hint="eastAsia"/>
          <w:b/>
          <w:bCs/>
          <w:sz w:val="28"/>
          <w:szCs w:val="28"/>
        </w:rPr>
        <w:t>５：</w:t>
      </w:r>
      <w:r w:rsidR="00FA743C" w:rsidRPr="008F5ED7">
        <w:rPr>
          <w:b/>
          <w:bCs/>
          <w:sz w:val="28"/>
          <w:szCs w:val="28"/>
        </w:rPr>
        <w:t>00</w:t>
      </w:r>
      <w:r w:rsidR="00FA743C" w:rsidRPr="008F5ED7">
        <w:rPr>
          <w:rFonts w:hint="eastAsia"/>
          <w:b/>
          <w:bCs/>
          <w:sz w:val="28"/>
          <w:szCs w:val="28"/>
        </w:rPr>
        <w:t>～予定</w:t>
      </w:r>
    </w:p>
    <w:p w14:paraId="779648DA" w14:textId="34D6ADEE" w:rsidR="003A22A5" w:rsidRDefault="003A22A5" w:rsidP="00F45A90">
      <w:pPr>
        <w:ind w:right="1256"/>
        <w:rPr>
          <w:b/>
          <w:bCs/>
          <w:sz w:val="28"/>
          <w:szCs w:val="28"/>
        </w:rPr>
      </w:pPr>
    </w:p>
    <w:p w14:paraId="2A798AD0" w14:textId="0EF29FF5" w:rsidR="004774A9" w:rsidRDefault="004774A9" w:rsidP="004774A9">
      <w:pPr>
        <w:ind w:leftChars="100" w:left="1891" w:right="1256" w:hangingChars="600" w:hanging="1681"/>
        <w:jc w:val="center"/>
        <w:rPr>
          <w:b/>
          <w:bCs/>
          <w:sz w:val="28"/>
          <w:szCs w:val="28"/>
        </w:rPr>
      </w:pPr>
      <w:r>
        <w:rPr>
          <w:rFonts w:hint="eastAsia"/>
          <w:b/>
          <w:bCs/>
          <w:sz w:val="28"/>
          <w:szCs w:val="28"/>
        </w:rPr>
        <w:t>GH</w:t>
      </w:r>
      <w:r>
        <w:rPr>
          <w:rFonts w:hint="eastAsia"/>
          <w:b/>
          <w:bCs/>
          <w:sz w:val="28"/>
          <w:szCs w:val="28"/>
        </w:rPr>
        <w:t>活動報告</w:t>
      </w:r>
    </w:p>
    <w:p w14:paraId="67A75F3D" w14:textId="4F0E2CA5" w:rsidR="00156F4A" w:rsidRDefault="00156F4A" w:rsidP="004774A9">
      <w:pPr>
        <w:ind w:leftChars="100" w:left="1891" w:right="1256" w:hangingChars="600" w:hanging="1681"/>
        <w:jc w:val="center"/>
        <w:rPr>
          <w:b/>
          <w:bCs/>
          <w:sz w:val="28"/>
          <w:szCs w:val="28"/>
        </w:rPr>
      </w:pPr>
    </w:p>
    <w:p w14:paraId="2D559752" w14:textId="6DD39686" w:rsidR="00F9771A" w:rsidRDefault="00156F4A" w:rsidP="00F9771A">
      <w:pPr>
        <w:ind w:right="1256"/>
        <w:rPr>
          <w:sz w:val="28"/>
          <w:szCs w:val="28"/>
        </w:rPr>
      </w:pPr>
      <w:r>
        <w:rPr>
          <w:rFonts w:hint="eastAsia"/>
          <w:b/>
          <w:bCs/>
          <w:noProof/>
          <w:sz w:val="28"/>
          <w:szCs w:val="28"/>
        </w:rPr>
        <mc:AlternateContent>
          <mc:Choice Requires="wps">
            <w:drawing>
              <wp:anchor distT="0" distB="0" distL="114300" distR="114300" simplePos="0" relativeHeight="251737088" behindDoc="0" locked="0" layoutInCell="1" allowOverlap="1" wp14:anchorId="1E205D47" wp14:editId="55C91B25">
                <wp:simplePos x="0" y="0"/>
                <wp:positionH relativeFrom="column">
                  <wp:posOffset>4489450</wp:posOffset>
                </wp:positionH>
                <wp:positionV relativeFrom="paragraph">
                  <wp:posOffset>6985</wp:posOffset>
                </wp:positionV>
                <wp:extent cx="1917700" cy="609600"/>
                <wp:effectExtent l="57150" t="38100" r="82550" b="95250"/>
                <wp:wrapNone/>
                <wp:docPr id="591521761" name="テキスト ボックス 24"/>
                <wp:cNvGraphicFramePr/>
                <a:graphic xmlns:a="http://schemas.openxmlformats.org/drawingml/2006/main">
                  <a:graphicData uri="http://schemas.microsoft.com/office/word/2010/wordprocessingShape">
                    <wps:wsp>
                      <wps:cNvSpPr txBox="1"/>
                      <wps:spPr>
                        <a:xfrm>
                          <a:off x="0" y="0"/>
                          <a:ext cx="1917700" cy="609600"/>
                        </a:xfrm>
                        <a:prstGeom prst="rect">
                          <a:avLst/>
                        </a:prstGeom>
                        <a:ln>
                          <a:prstDash val="sysDash"/>
                        </a:ln>
                      </wps:spPr>
                      <wps:style>
                        <a:lnRef idx="1">
                          <a:schemeClr val="accent4"/>
                        </a:lnRef>
                        <a:fillRef idx="2">
                          <a:schemeClr val="accent4"/>
                        </a:fillRef>
                        <a:effectRef idx="1">
                          <a:schemeClr val="accent4"/>
                        </a:effectRef>
                        <a:fontRef idx="minor">
                          <a:schemeClr val="dk1"/>
                        </a:fontRef>
                      </wps:style>
                      <wps:txbx>
                        <w:txbxContent>
                          <w:p w14:paraId="5900C390" w14:textId="1C992D45" w:rsidR="00156F4A" w:rsidRPr="00156F4A" w:rsidRDefault="00156F4A">
                            <w:pPr>
                              <w:rPr>
                                <w:b/>
                                <w:bCs/>
                                <w:sz w:val="22"/>
                                <w:szCs w:val="24"/>
                              </w:rPr>
                            </w:pPr>
                            <w:r w:rsidRPr="00156F4A">
                              <w:rPr>
                                <w:rFonts w:hint="eastAsia"/>
                                <w:b/>
                                <w:bCs/>
                                <w:sz w:val="22"/>
                                <w:szCs w:val="24"/>
                              </w:rPr>
                              <w:t>七夕イベント！！</w:t>
                            </w:r>
                          </w:p>
                          <w:p w14:paraId="7CC70E2A" w14:textId="1A32F294" w:rsidR="00156F4A" w:rsidRPr="00156F4A" w:rsidRDefault="00156F4A">
                            <w:pPr>
                              <w:rPr>
                                <w:b/>
                                <w:bCs/>
                                <w:sz w:val="22"/>
                                <w:szCs w:val="24"/>
                              </w:rPr>
                            </w:pPr>
                            <w:r w:rsidRPr="00156F4A">
                              <w:rPr>
                                <w:rFonts w:hint="eastAsia"/>
                                <w:b/>
                                <w:bCs/>
                                <w:sz w:val="22"/>
                                <w:szCs w:val="24"/>
                              </w:rPr>
                              <w:t>流しそうめんにスイカ割♪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205D47" id="_x0000_t202" coordsize="21600,21600" o:spt="202" path="m,l,21600r21600,l21600,xe">
                <v:stroke joinstyle="miter"/>
                <v:path gradientshapeok="t" o:connecttype="rect"/>
              </v:shapetype>
              <v:shape id="テキスト ボックス 24" o:spid="_x0000_s1026" type="#_x0000_t202" style="position:absolute;left:0;text-align:left;margin-left:353.5pt;margin-top:.55pt;width:151pt;height:4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j/ZgIAACsFAAAOAAAAZHJzL2Uyb0RvYy54bWysVMFu2zAMvQ/YPwi6r06CLFmCOkXWosOA&#10;oi2aDj0rslQbk0VNYmJnXz9KdpyiKzZg2EWmxMcn8ZH0+UVbG7ZXPlRgcz4+G3GmrISiss85//Z4&#10;/eETZwGFLYQBq3J+UIFfrN6/O2/cUk2gBFMoz4jEhmXjcl4iumWWBVmqWoQzcMqSU4OvBdLWP2eF&#10;Fw2x1yabjEazrAFfOA9ShUCnV52TrxK/1krindZBITM5p7dhWn1at3HNVudi+eyFKyvZP0P8wytq&#10;UVm6dKC6EijYzle/UdWV9BBA45mEOgOtK6lSDpTNePQqm00pnEq5kDjBDTKF/0crb/cbd+8Ztp+h&#10;pQJGQRoXloEOYz6t9nX80ksZ+UnCwyCbapHJGLQYz+cjcknyzUaLGdlEk52inQ/4RUHNopFzT2VJ&#10;aon9TcAOeoTEy4yNazy5EqFke0HFC4cQNz1xRGSndyYLD0Z10Q9Ks6pI6cSD1Ezq0viOSUipLE4H&#10;JkJHlK6MGQIn6Xl/DOzxMVSlRhuCx38PHiLSzWBxCK4rC/4tguJ7Kg6pqjv8UYEu7ygBttu2r98W&#10;igOV1UPX8cHJ64r0vBEB74WnFqdy0djiHS3aQJNz6C3OSvA/3zqPeOo88nLW0MhQUX7shFecma+W&#10;enIxnk7jjKXN9ON8Qhv/0rN96bG7+hKosGP6QTiZzIhHczS1h/qJpnsdbyWXsJLuzjkezUvsBpn+&#10;DlKt1wlEU+UE3tiNk5E6yhv76LF9Et717YfUuLdwHC6xfNWFHTZGWljvEHSVWjQK3KnaC08TmZq8&#10;/3vEkX+5T6jTP271CwAA//8DAFBLAwQUAAYACAAAACEAwWri9t0AAAAJAQAADwAAAGRycy9kb3du&#10;cmV2LnhtbEyPTU/DMAyG70j8h8iTuLGkHGhXmk4FgYQEF7odOGaN+6E1TtVkW/n3eCc42o/1+nmL&#10;7eJGccY5DJ40JGsFAqnxdqBOw373dp+BCNGQNaMn1PCDAbbl7U1hcusv9IXnOnaCQyjkRkMf45RL&#10;GZoenQlrPyExa/3sTORx7qSdzYXD3SgflHqUzgzEH3oz4UuPzbE+OQ0f8j0NVVu39LrfPX9+V82U&#10;LZnWd6ulegIRcYl/x3DVZ3Uo2engT2SDGDWkKuUukUEC4sqV2vDioGGTJiDLQv5vUP4CAAD//wMA&#10;UEsBAi0AFAAGAAgAAAAhALaDOJL+AAAA4QEAABMAAAAAAAAAAAAAAAAAAAAAAFtDb250ZW50X1R5&#10;cGVzXS54bWxQSwECLQAUAAYACAAAACEAOP0h/9YAAACUAQAACwAAAAAAAAAAAAAAAAAvAQAAX3Jl&#10;bHMvLnJlbHNQSwECLQAUAAYACAAAACEAmfwo/2YCAAArBQAADgAAAAAAAAAAAAAAAAAuAgAAZHJz&#10;L2Uyb0RvYy54bWxQSwECLQAUAAYACAAAACEAwWri9t0AAAAJAQAADwAAAAAAAAAAAAAAAADABAAA&#10;ZHJzL2Rvd25yZXYueG1sUEsFBgAAAAAEAAQA8wAAAMoFAAAAAA==&#10;" fillcolor="#b4cbd7 [1623]" strokecolor="#5f90aa [3047]">
                <v:fill color2="#e8eff3 [503]" rotate="t" angle="180" colors="0 #b2d8f1;22938f #c9e3f4;1 #eaf4fc" focus="100%" type="gradient"/>
                <v:stroke dashstyle="3 1"/>
                <v:shadow on="t" color="black" opacity="24903f" origin=",.5" offset="0,.55556mm"/>
                <v:textbox>
                  <w:txbxContent>
                    <w:p w14:paraId="5900C390" w14:textId="1C992D45" w:rsidR="00156F4A" w:rsidRPr="00156F4A" w:rsidRDefault="00156F4A">
                      <w:pPr>
                        <w:rPr>
                          <w:b/>
                          <w:bCs/>
                          <w:sz w:val="22"/>
                          <w:szCs w:val="24"/>
                        </w:rPr>
                      </w:pPr>
                      <w:r w:rsidRPr="00156F4A">
                        <w:rPr>
                          <w:rFonts w:hint="eastAsia"/>
                          <w:b/>
                          <w:bCs/>
                          <w:sz w:val="22"/>
                          <w:szCs w:val="24"/>
                        </w:rPr>
                        <w:t>七夕イベント！！</w:t>
                      </w:r>
                    </w:p>
                    <w:p w14:paraId="7CC70E2A" w14:textId="1A32F294" w:rsidR="00156F4A" w:rsidRPr="00156F4A" w:rsidRDefault="00156F4A">
                      <w:pPr>
                        <w:rPr>
                          <w:b/>
                          <w:bCs/>
                          <w:sz w:val="22"/>
                          <w:szCs w:val="24"/>
                        </w:rPr>
                      </w:pPr>
                      <w:r w:rsidRPr="00156F4A">
                        <w:rPr>
                          <w:rFonts w:hint="eastAsia"/>
                          <w:b/>
                          <w:bCs/>
                          <w:sz w:val="22"/>
                          <w:szCs w:val="24"/>
                        </w:rPr>
                        <w:t>流しそうめんにスイカ割♪</w:t>
                      </w:r>
                    </w:p>
                  </w:txbxContent>
                </v:textbox>
              </v:shape>
            </w:pict>
          </mc:Fallback>
        </mc:AlternateContent>
      </w:r>
    </w:p>
    <w:p w14:paraId="045980C0" w14:textId="783F1F83" w:rsidR="004C4110" w:rsidRDefault="00156F4A" w:rsidP="00F9771A">
      <w:pPr>
        <w:ind w:right="1256"/>
        <w:rPr>
          <w:sz w:val="28"/>
          <w:szCs w:val="28"/>
        </w:rPr>
      </w:pPr>
      <w:r>
        <w:rPr>
          <w:noProof/>
          <w:sz w:val="28"/>
          <w:szCs w:val="28"/>
        </w:rPr>
        <w:drawing>
          <wp:anchor distT="0" distB="0" distL="114300" distR="114300" simplePos="0" relativeHeight="251735040" behindDoc="0" locked="0" layoutInCell="1" allowOverlap="1" wp14:anchorId="69E4D4D0" wp14:editId="0F44B651">
            <wp:simplePos x="0" y="0"/>
            <wp:positionH relativeFrom="margin">
              <wp:posOffset>2546350</wp:posOffset>
            </wp:positionH>
            <wp:positionV relativeFrom="paragraph">
              <wp:posOffset>3810</wp:posOffset>
            </wp:positionV>
            <wp:extent cx="1612900" cy="2150745"/>
            <wp:effectExtent l="0" t="0" r="6350" b="1905"/>
            <wp:wrapSquare wrapText="bothSides"/>
            <wp:docPr id="572204748"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204748" name="図 57220474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2900" cy="2150745"/>
                    </a:xfrm>
                    <a:prstGeom prst="rect">
                      <a:avLst/>
                    </a:prstGeom>
                  </pic:spPr>
                </pic:pic>
              </a:graphicData>
            </a:graphic>
            <wp14:sizeRelH relativeFrom="margin">
              <wp14:pctWidth>0</wp14:pctWidth>
            </wp14:sizeRelH>
            <wp14:sizeRelV relativeFrom="margin">
              <wp14:pctHeight>0</wp14:pctHeight>
            </wp14:sizeRelV>
          </wp:anchor>
        </w:drawing>
      </w:r>
    </w:p>
    <w:p w14:paraId="368C485F" w14:textId="1BFCF98E" w:rsidR="004C4110" w:rsidRDefault="00156F4A" w:rsidP="00F9771A">
      <w:pPr>
        <w:ind w:right="1256"/>
        <w:rPr>
          <w:sz w:val="28"/>
          <w:szCs w:val="28"/>
        </w:rPr>
      </w:pPr>
      <w:r>
        <w:rPr>
          <w:noProof/>
          <w:sz w:val="28"/>
          <w:szCs w:val="28"/>
        </w:rPr>
        <w:drawing>
          <wp:anchor distT="0" distB="0" distL="114300" distR="114300" simplePos="0" relativeHeight="251736064" behindDoc="0" locked="0" layoutInCell="1" allowOverlap="1" wp14:anchorId="7D2AFBD8" wp14:editId="35DA358A">
            <wp:simplePos x="0" y="0"/>
            <wp:positionH relativeFrom="margin">
              <wp:posOffset>4292600</wp:posOffset>
            </wp:positionH>
            <wp:positionV relativeFrom="paragraph">
              <wp:posOffset>409575</wp:posOffset>
            </wp:positionV>
            <wp:extent cx="2057400" cy="1543050"/>
            <wp:effectExtent l="0" t="0" r="0" b="0"/>
            <wp:wrapSquare wrapText="bothSides"/>
            <wp:docPr id="1296627619"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627619" name="図 129662761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57400" cy="1543050"/>
                    </a:xfrm>
                    <a:prstGeom prst="rect">
                      <a:avLst/>
                    </a:prstGeom>
                  </pic:spPr>
                </pic:pic>
              </a:graphicData>
            </a:graphic>
            <wp14:sizeRelH relativeFrom="margin">
              <wp14:pctWidth>0</wp14:pctWidth>
            </wp14:sizeRelH>
            <wp14:sizeRelV relativeFrom="margin">
              <wp14:pctHeight>0</wp14:pctHeight>
            </wp14:sizeRelV>
          </wp:anchor>
        </w:drawing>
      </w:r>
      <w:r>
        <w:rPr>
          <w:rFonts w:hint="eastAsia"/>
          <w:b/>
          <w:bCs/>
          <w:noProof/>
          <w:sz w:val="28"/>
          <w:szCs w:val="28"/>
        </w:rPr>
        <w:drawing>
          <wp:anchor distT="0" distB="0" distL="114300" distR="114300" simplePos="0" relativeHeight="251734016" behindDoc="0" locked="0" layoutInCell="1" allowOverlap="1" wp14:anchorId="66821A17" wp14:editId="5515869E">
            <wp:simplePos x="0" y="0"/>
            <wp:positionH relativeFrom="column">
              <wp:posOffset>133350</wp:posOffset>
            </wp:positionH>
            <wp:positionV relativeFrom="paragraph">
              <wp:posOffset>182245</wp:posOffset>
            </wp:positionV>
            <wp:extent cx="2301875" cy="1726565"/>
            <wp:effectExtent l="0" t="0" r="3175" b="6985"/>
            <wp:wrapSquare wrapText="bothSides"/>
            <wp:docPr id="1636045092"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045092" name="図 163604509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01875" cy="1726565"/>
                    </a:xfrm>
                    <a:prstGeom prst="rect">
                      <a:avLst/>
                    </a:prstGeom>
                  </pic:spPr>
                </pic:pic>
              </a:graphicData>
            </a:graphic>
            <wp14:sizeRelH relativeFrom="margin">
              <wp14:pctWidth>0</wp14:pctWidth>
            </wp14:sizeRelH>
            <wp14:sizeRelV relativeFrom="margin">
              <wp14:pctHeight>0</wp14:pctHeight>
            </wp14:sizeRelV>
          </wp:anchor>
        </w:drawing>
      </w:r>
    </w:p>
    <w:p w14:paraId="1537433E" w14:textId="5A30FD22" w:rsidR="004C4110" w:rsidRDefault="004C4110" w:rsidP="00F9771A">
      <w:pPr>
        <w:ind w:right="1256"/>
        <w:rPr>
          <w:sz w:val="28"/>
          <w:szCs w:val="28"/>
        </w:rPr>
      </w:pPr>
    </w:p>
    <w:p w14:paraId="298FBC0B" w14:textId="21810C05" w:rsidR="004C4110" w:rsidRDefault="00156F4A" w:rsidP="00F9771A">
      <w:pPr>
        <w:ind w:right="1256"/>
        <w:rPr>
          <w:sz w:val="28"/>
          <w:szCs w:val="28"/>
        </w:rPr>
      </w:pPr>
      <w:r>
        <w:rPr>
          <w:noProof/>
          <w:sz w:val="28"/>
          <w:szCs w:val="28"/>
        </w:rPr>
        <w:drawing>
          <wp:anchor distT="0" distB="0" distL="114300" distR="114300" simplePos="0" relativeHeight="251738112" behindDoc="0" locked="0" layoutInCell="1" allowOverlap="1" wp14:anchorId="394C35BA" wp14:editId="6CDF7EEF">
            <wp:simplePos x="0" y="0"/>
            <wp:positionH relativeFrom="column">
              <wp:posOffset>144329</wp:posOffset>
            </wp:positionH>
            <wp:positionV relativeFrom="paragraph">
              <wp:posOffset>120015</wp:posOffset>
            </wp:positionV>
            <wp:extent cx="1790700" cy="2533431"/>
            <wp:effectExtent l="0" t="0" r="0" b="635"/>
            <wp:wrapSquare wrapText="bothSides"/>
            <wp:docPr id="2021605766"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605766" name="図 202160576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90700" cy="2533431"/>
                    </a:xfrm>
                    <a:prstGeom prst="rect">
                      <a:avLst/>
                    </a:prstGeom>
                  </pic:spPr>
                </pic:pic>
              </a:graphicData>
            </a:graphic>
          </wp:anchor>
        </w:drawing>
      </w:r>
    </w:p>
    <w:p w14:paraId="1548B816" w14:textId="52FE7EBF" w:rsidR="004C4110" w:rsidRDefault="00156F4A" w:rsidP="00F9771A">
      <w:pPr>
        <w:ind w:right="1256"/>
        <w:rPr>
          <w:sz w:val="28"/>
          <w:szCs w:val="28"/>
        </w:rPr>
      </w:pPr>
      <w:r>
        <w:rPr>
          <w:noProof/>
          <w:sz w:val="28"/>
          <w:szCs w:val="28"/>
        </w:rPr>
        <w:drawing>
          <wp:anchor distT="0" distB="0" distL="114300" distR="114300" simplePos="0" relativeHeight="251740160" behindDoc="0" locked="0" layoutInCell="1" allowOverlap="1" wp14:anchorId="44EDA954" wp14:editId="41120F3D">
            <wp:simplePos x="0" y="0"/>
            <wp:positionH relativeFrom="margin">
              <wp:posOffset>4121150</wp:posOffset>
            </wp:positionH>
            <wp:positionV relativeFrom="paragraph">
              <wp:posOffset>147955</wp:posOffset>
            </wp:positionV>
            <wp:extent cx="1690370" cy="2254250"/>
            <wp:effectExtent l="0" t="0" r="5080" b="0"/>
            <wp:wrapSquare wrapText="bothSides"/>
            <wp:docPr id="247031176"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031176" name="図 24703117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90370" cy="2254250"/>
                    </a:xfrm>
                    <a:prstGeom prst="rect">
                      <a:avLst/>
                    </a:prstGeom>
                  </pic:spPr>
                </pic:pic>
              </a:graphicData>
            </a:graphic>
            <wp14:sizeRelH relativeFrom="margin">
              <wp14:pctWidth>0</wp14:pctWidth>
            </wp14:sizeRelH>
            <wp14:sizeRelV relativeFrom="margin">
              <wp14:pctHeight>0</wp14:pctHeight>
            </wp14:sizeRelV>
          </wp:anchor>
        </w:drawing>
      </w:r>
    </w:p>
    <w:p w14:paraId="00FD62A3" w14:textId="556821AA" w:rsidR="004C4110" w:rsidRDefault="00156F4A" w:rsidP="00F9771A">
      <w:pPr>
        <w:ind w:right="1256"/>
        <w:rPr>
          <w:sz w:val="28"/>
          <w:szCs w:val="28"/>
        </w:rPr>
      </w:pPr>
      <w:r>
        <w:rPr>
          <w:noProof/>
          <w:sz w:val="28"/>
          <w:szCs w:val="28"/>
        </w:rPr>
        <w:drawing>
          <wp:anchor distT="0" distB="0" distL="114300" distR="114300" simplePos="0" relativeHeight="251739136" behindDoc="0" locked="0" layoutInCell="1" allowOverlap="1" wp14:anchorId="28594D63" wp14:editId="680FCC00">
            <wp:simplePos x="0" y="0"/>
            <wp:positionH relativeFrom="margin">
              <wp:posOffset>2127250</wp:posOffset>
            </wp:positionH>
            <wp:positionV relativeFrom="paragraph">
              <wp:posOffset>93980</wp:posOffset>
            </wp:positionV>
            <wp:extent cx="1866900" cy="2112645"/>
            <wp:effectExtent l="0" t="0" r="0" b="1905"/>
            <wp:wrapSquare wrapText="bothSides"/>
            <wp:docPr id="1273592141"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592141" name="図 127359214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66900" cy="2112645"/>
                    </a:xfrm>
                    <a:prstGeom prst="rect">
                      <a:avLst/>
                    </a:prstGeom>
                  </pic:spPr>
                </pic:pic>
              </a:graphicData>
            </a:graphic>
            <wp14:sizeRelH relativeFrom="margin">
              <wp14:pctWidth>0</wp14:pctWidth>
            </wp14:sizeRelH>
            <wp14:sizeRelV relativeFrom="margin">
              <wp14:pctHeight>0</wp14:pctHeight>
            </wp14:sizeRelV>
          </wp:anchor>
        </w:drawing>
      </w:r>
    </w:p>
    <w:p w14:paraId="6F205BF3" w14:textId="2EAB76ED" w:rsidR="004C4110" w:rsidRDefault="00156F4A" w:rsidP="00F9771A">
      <w:pPr>
        <w:ind w:right="1256"/>
        <w:rPr>
          <w:sz w:val="28"/>
          <w:szCs w:val="28"/>
        </w:rPr>
      </w:pPr>
      <w:r>
        <w:rPr>
          <w:noProof/>
          <w:sz w:val="28"/>
          <w:szCs w:val="28"/>
        </w:rPr>
        <w:drawing>
          <wp:anchor distT="0" distB="0" distL="114300" distR="114300" simplePos="0" relativeHeight="251742208" behindDoc="0" locked="0" layoutInCell="1" allowOverlap="1" wp14:anchorId="751BF0DC" wp14:editId="694DC873">
            <wp:simplePos x="0" y="0"/>
            <wp:positionH relativeFrom="margin">
              <wp:posOffset>3043555</wp:posOffset>
            </wp:positionH>
            <wp:positionV relativeFrom="paragraph">
              <wp:posOffset>9525</wp:posOffset>
            </wp:positionV>
            <wp:extent cx="2127250" cy="1595120"/>
            <wp:effectExtent l="0" t="0" r="6350" b="5080"/>
            <wp:wrapSquare wrapText="bothSides"/>
            <wp:docPr id="1686631058"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631058" name="図 168663105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27250" cy="1595120"/>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741184" behindDoc="0" locked="0" layoutInCell="1" allowOverlap="1" wp14:anchorId="604F53A7" wp14:editId="158D5049">
            <wp:simplePos x="0" y="0"/>
            <wp:positionH relativeFrom="margin">
              <wp:posOffset>114300</wp:posOffset>
            </wp:positionH>
            <wp:positionV relativeFrom="paragraph">
              <wp:posOffset>13335</wp:posOffset>
            </wp:positionV>
            <wp:extent cx="2857500" cy="1607185"/>
            <wp:effectExtent l="0" t="0" r="0" b="0"/>
            <wp:wrapSquare wrapText="bothSides"/>
            <wp:docPr id="1795560696"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560696" name="図 179556069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57500" cy="1607185"/>
                    </a:xfrm>
                    <a:prstGeom prst="rect">
                      <a:avLst/>
                    </a:prstGeom>
                  </pic:spPr>
                </pic:pic>
              </a:graphicData>
            </a:graphic>
            <wp14:sizeRelH relativeFrom="margin">
              <wp14:pctWidth>0</wp14:pctWidth>
            </wp14:sizeRelH>
            <wp14:sizeRelV relativeFrom="margin">
              <wp14:pctHeight>0</wp14:pctHeight>
            </wp14:sizeRelV>
          </wp:anchor>
        </w:drawing>
      </w:r>
    </w:p>
    <w:p w14:paraId="55E8D90F" w14:textId="720B182D" w:rsidR="004C4110" w:rsidRDefault="004C4110" w:rsidP="00F9771A">
      <w:pPr>
        <w:ind w:right="1256"/>
        <w:rPr>
          <w:sz w:val="28"/>
          <w:szCs w:val="28"/>
        </w:rPr>
      </w:pPr>
    </w:p>
    <w:p w14:paraId="7048BEF1" w14:textId="70549571" w:rsidR="004C4110" w:rsidRDefault="004C4110" w:rsidP="00F9771A">
      <w:pPr>
        <w:ind w:right="1256"/>
        <w:rPr>
          <w:sz w:val="28"/>
          <w:szCs w:val="28"/>
        </w:rPr>
      </w:pPr>
    </w:p>
    <w:p w14:paraId="61BBC296" w14:textId="70897AB2" w:rsidR="004C4110" w:rsidRDefault="004C4110" w:rsidP="00F9771A">
      <w:pPr>
        <w:ind w:right="1256"/>
        <w:rPr>
          <w:sz w:val="28"/>
          <w:szCs w:val="28"/>
        </w:rPr>
      </w:pPr>
    </w:p>
    <w:p w14:paraId="4F9BF293" w14:textId="32A9BEA1" w:rsidR="004C4110" w:rsidRDefault="004C4110" w:rsidP="00F9771A">
      <w:pPr>
        <w:ind w:right="1256"/>
        <w:rPr>
          <w:sz w:val="28"/>
          <w:szCs w:val="28"/>
        </w:rPr>
      </w:pPr>
    </w:p>
    <w:p w14:paraId="55991751" w14:textId="455C19F5" w:rsidR="004C4110" w:rsidRDefault="004C4110" w:rsidP="00F9771A">
      <w:pPr>
        <w:ind w:right="1256"/>
        <w:rPr>
          <w:sz w:val="28"/>
          <w:szCs w:val="28"/>
        </w:rPr>
      </w:pPr>
    </w:p>
    <w:p w14:paraId="0B8E09E6" w14:textId="384B9B37" w:rsidR="004C4110" w:rsidRDefault="004C4110" w:rsidP="00F9771A">
      <w:pPr>
        <w:ind w:right="1256"/>
        <w:rPr>
          <w:sz w:val="28"/>
          <w:szCs w:val="28"/>
        </w:rPr>
      </w:pPr>
    </w:p>
    <w:p w14:paraId="21103C57" w14:textId="2CFAA12A" w:rsidR="004C4110" w:rsidRDefault="004C4110" w:rsidP="00F9771A">
      <w:pPr>
        <w:ind w:right="1256"/>
        <w:rPr>
          <w:sz w:val="28"/>
          <w:szCs w:val="28"/>
        </w:rPr>
      </w:pPr>
    </w:p>
    <w:p w14:paraId="7E00DF96" w14:textId="65A7B611" w:rsidR="004C4110" w:rsidRDefault="00B005A4" w:rsidP="00F9771A">
      <w:pPr>
        <w:ind w:right="1256"/>
        <w:rPr>
          <w:sz w:val="28"/>
          <w:szCs w:val="28"/>
        </w:rPr>
      </w:pPr>
      <w:r>
        <w:rPr>
          <w:noProof/>
          <w:sz w:val="28"/>
          <w:szCs w:val="28"/>
        </w:rPr>
        <mc:AlternateContent>
          <mc:Choice Requires="wps">
            <w:drawing>
              <wp:anchor distT="0" distB="0" distL="114300" distR="114300" simplePos="0" relativeHeight="251745280" behindDoc="0" locked="0" layoutInCell="1" allowOverlap="1" wp14:anchorId="6E009013" wp14:editId="0C01D0BF">
                <wp:simplePos x="0" y="0"/>
                <wp:positionH relativeFrom="margin">
                  <wp:align>right</wp:align>
                </wp:positionH>
                <wp:positionV relativeFrom="paragraph">
                  <wp:posOffset>138430</wp:posOffset>
                </wp:positionV>
                <wp:extent cx="1733550" cy="831850"/>
                <wp:effectExtent l="57150" t="38100" r="76200" b="101600"/>
                <wp:wrapNone/>
                <wp:docPr id="2100171449" name="テキスト ボックス 32"/>
                <wp:cNvGraphicFramePr/>
                <a:graphic xmlns:a="http://schemas.openxmlformats.org/drawingml/2006/main">
                  <a:graphicData uri="http://schemas.microsoft.com/office/word/2010/wordprocessingShape">
                    <wps:wsp>
                      <wps:cNvSpPr txBox="1"/>
                      <wps:spPr>
                        <a:xfrm>
                          <a:off x="0" y="0"/>
                          <a:ext cx="1733550" cy="83185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02F7C07D" w14:textId="358B6F54" w:rsidR="00B005A4" w:rsidRPr="00B005A4" w:rsidRDefault="00B005A4">
                            <w:pPr>
                              <w:rPr>
                                <w:b/>
                                <w:bCs/>
                              </w:rPr>
                            </w:pPr>
                            <w:r w:rsidRPr="00B005A4">
                              <w:rPr>
                                <w:rFonts w:hint="eastAsia"/>
                                <w:b/>
                                <w:bCs/>
                              </w:rPr>
                              <w:t>優っくりガーデン♪</w:t>
                            </w:r>
                          </w:p>
                          <w:p w14:paraId="02717942" w14:textId="13054E34" w:rsidR="00B005A4" w:rsidRPr="00B005A4" w:rsidRDefault="00B005A4">
                            <w:pPr>
                              <w:rPr>
                                <w:b/>
                                <w:bCs/>
                              </w:rPr>
                            </w:pPr>
                            <w:r w:rsidRPr="00B005A4">
                              <w:rPr>
                                <w:rFonts w:hint="eastAsia"/>
                                <w:b/>
                                <w:bCs/>
                              </w:rPr>
                              <w:t>ヒマワリ・朝顔がきれいに咲いてくれました♪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09013" id="テキスト ボックス 32" o:spid="_x0000_s1027" type="#_x0000_t202" style="position:absolute;left:0;text-align:left;margin-left:85.3pt;margin-top:10.9pt;width:136.5pt;height:65.5pt;z-index:251745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h1QWwIAABEFAAAOAAAAZHJzL2Uyb0RvYy54bWysVN9v2jAQfp+0/8Hy+wjQsjLUUDGqTpOq&#10;thqd+mwcu0RzfJ59kLC/vmcnBNRVmzTtJTn7fn/3nS+vmsqwnfKhBJvz0WDImbISitI+5/z7482H&#10;KWcBhS2EAatyvleBX83fv7us3UyNYQOmUJ5REBtmtcv5BtHNsizIjapEGIBTlpQafCWQjv45K7yo&#10;KXplsvFw+DGrwRfOg1Qh0O11q+TzFF9rJfFe66CQmZxTbZi+Pn3X8ZvNL8Xs2Qu3KWVXhviHKipR&#10;Wkrah7oWKNjWl7+FqkrpIYDGgYQqA61LqVIP1M1o+Kqb1UY4lXohcILrYQr/L6y8263cg2fYfIaG&#10;BhgBqV2YBbqM/TTaV/FPlTLSE4T7HjbVIJPR6eLsbDIhlSTd9Gw0JZnCZEdv5wN+UVCxKOTc01gS&#10;WmJ3G7A1PZjEZMbGu2MZScK9Ua3ym9KsLFK18SJxRS2NZztBUxZSKouTrgJjyTpa6dKY3nGcsv/R&#10;sbOPrirxqHce/d2590iZwWLvXJUW/FsBih8JewJNt/YHBNq+IwTYrBtq/GRKayj2NDwPLa+Dkzcl&#10;IXwrAj4IT0SmodBy4j19tIE659BJnG3A/3rrPtoTv0jLWU2LkfPwcyu84sx8tcS8T6Pz87hJ6XA+&#10;uRjTwZ9q1qcau62WQFMZ0TPgZBKjPZqDqD1UT7TDi5iVVMJKyp1zPIhLbNeV3gCpFotkRLvjBN7a&#10;lZMxdEQ58uexeRLedSRDoucdHFZIzF5xrbWNnhYWWwRdJiJGnFtUO/xp7xKVuzciLvbpOVkdX7L5&#10;CwAAAP//AwBQSwMEFAAGAAgAAAAhAJ0cBHbdAAAABwEAAA8AAABkcnMvZG93bnJldi54bWxMj81O&#10;wzAQhO9IvIO1SNyonfBXpXGqClFOUInQQ49uvCSBeB3FThN4epYTHGdnNPNtvp5dJ044hNaThmSh&#10;QCBV3rZUa9i/ba+WIEI0ZE3nCTV8YYB1cX6Wm8z6iV7xVMZacAmFzGhoYuwzKUPVoDNh4Xsk9t79&#10;4ExkOdTSDmbictfJVKk76UxLvNCYHh8arD7L0Wko691efT+rl2SLh/njZtw8PoVJ68uLebMCEXGO&#10;f2H4xWd0KJjp6EeyQXQa+JGoIU2Yn930/poPR47dpkuQRS7/8xc/AAAA//8DAFBLAQItABQABgAI&#10;AAAAIQC2gziS/gAAAOEBAAATAAAAAAAAAAAAAAAAAAAAAABbQ29udGVudF9UeXBlc10ueG1sUEsB&#10;Ai0AFAAGAAgAAAAhADj9If/WAAAAlAEAAAsAAAAAAAAAAAAAAAAALwEAAF9yZWxzLy5yZWxzUEsB&#10;Ai0AFAAGAAgAAAAhAOcSHVBbAgAAEQUAAA4AAAAAAAAAAAAAAAAALgIAAGRycy9lMm9Eb2MueG1s&#10;UEsBAi0AFAAGAAgAAAAhAJ0cBHbdAAAABwEAAA8AAAAAAAAAAAAAAAAAtQQAAGRycy9kb3ducmV2&#10;LnhtbFBLBQYAAAAABAAEAPMAAAC/BQAAAAA=&#10;" fillcolor="#c1d5da [1624]" strokecolor="#79a5b0 [3048]">
                <v:fill color2="#ecf2f4 [504]" rotate="t" angle="180" colors="0 #bde4ef;22938f #d0ebf3;1 #ecf8fb" focus="100%" type="gradient"/>
                <v:shadow on="t" color="black" opacity="24903f" origin=",.5" offset="0,.55556mm"/>
                <v:textbox>
                  <w:txbxContent>
                    <w:p w14:paraId="02F7C07D" w14:textId="358B6F54" w:rsidR="00B005A4" w:rsidRPr="00B005A4" w:rsidRDefault="00B005A4">
                      <w:pPr>
                        <w:rPr>
                          <w:b/>
                          <w:bCs/>
                        </w:rPr>
                      </w:pPr>
                      <w:r w:rsidRPr="00B005A4">
                        <w:rPr>
                          <w:rFonts w:hint="eastAsia"/>
                          <w:b/>
                          <w:bCs/>
                        </w:rPr>
                        <w:t>優っくりガーデン♪</w:t>
                      </w:r>
                    </w:p>
                    <w:p w14:paraId="02717942" w14:textId="13054E34" w:rsidR="00B005A4" w:rsidRPr="00B005A4" w:rsidRDefault="00B005A4">
                      <w:pPr>
                        <w:rPr>
                          <w:b/>
                          <w:bCs/>
                        </w:rPr>
                      </w:pPr>
                      <w:r w:rsidRPr="00B005A4">
                        <w:rPr>
                          <w:rFonts w:hint="eastAsia"/>
                          <w:b/>
                          <w:bCs/>
                        </w:rPr>
                        <w:t>ヒマワリ・朝顔がきれいに咲いてくれました♪</w:t>
                      </w:r>
                    </w:p>
                  </w:txbxContent>
                </v:textbox>
                <w10:wrap anchorx="margin"/>
              </v:shape>
            </w:pict>
          </mc:Fallback>
        </mc:AlternateContent>
      </w:r>
      <w:r w:rsidR="00156F4A">
        <w:rPr>
          <w:noProof/>
          <w:sz w:val="28"/>
          <w:szCs w:val="28"/>
        </w:rPr>
        <w:drawing>
          <wp:anchor distT="0" distB="0" distL="114300" distR="114300" simplePos="0" relativeHeight="251744256" behindDoc="0" locked="0" layoutInCell="1" allowOverlap="1" wp14:anchorId="2F26505E" wp14:editId="6274C4DB">
            <wp:simplePos x="0" y="0"/>
            <wp:positionH relativeFrom="margin">
              <wp:posOffset>2527300</wp:posOffset>
            </wp:positionH>
            <wp:positionV relativeFrom="paragraph">
              <wp:posOffset>30480</wp:posOffset>
            </wp:positionV>
            <wp:extent cx="2025015" cy="1518920"/>
            <wp:effectExtent l="0" t="0" r="0" b="5080"/>
            <wp:wrapSquare wrapText="bothSides"/>
            <wp:docPr id="688144099"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144099" name="図 68814409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25015" cy="1518920"/>
                    </a:xfrm>
                    <a:prstGeom prst="rect">
                      <a:avLst/>
                    </a:prstGeom>
                  </pic:spPr>
                </pic:pic>
              </a:graphicData>
            </a:graphic>
            <wp14:sizeRelH relativeFrom="margin">
              <wp14:pctWidth>0</wp14:pctWidth>
            </wp14:sizeRelH>
            <wp14:sizeRelV relativeFrom="margin">
              <wp14:pctHeight>0</wp14:pctHeight>
            </wp14:sizeRelV>
          </wp:anchor>
        </w:drawing>
      </w:r>
      <w:r w:rsidR="00156F4A">
        <w:rPr>
          <w:noProof/>
          <w:sz w:val="28"/>
          <w:szCs w:val="28"/>
        </w:rPr>
        <w:drawing>
          <wp:anchor distT="0" distB="0" distL="114300" distR="114300" simplePos="0" relativeHeight="251743232" behindDoc="0" locked="0" layoutInCell="1" allowOverlap="1" wp14:anchorId="35804D99" wp14:editId="6978BDD4">
            <wp:simplePos x="0" y="0"/>
            <wp:positionH relativeFrom="margin">
              <wp:posOffset>292100</wp:posOffset>
            </wp:positionH>
            <wp:positionV relativeFrom="paragraph">
              <wp:posOffset>19685</wp:posOffset>
            </wp:positionV>
            <wp:extent cx="2057400" cy="1541780"/>
            <wp:effectExtent l="0" t="0" r="0" b="1270"/>
            <wp:wrapSquare wrapText="bothSides"/>
            <wp:docPr id="622747957"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747957" name="図 62274795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57400" cy="1541780"/>
                    </a:xfrm>
                    <a:prstGeom prst="rect">
                      <a:avLst/>
                    </a:prstGeom>
                  </pic:spPr>
                </pic:pic>
              </a:graphicData>
            </a:graphic>
            <wp14:sizeRelH relativeFrom="margin">
              <wp14:pctWidth>0</wp14:pctWidth>
            </wp14:sizeRelH>
            <wp14:sizeRelV relativeFrom="margin">
              <wp14:pctHeight>0</wp14:pctHeight>
            </wp14:sizeRelV>
          </wp:anchor>
        </w:drawing>
      </w:r>
    </w:p>
    <w:p w14:paraId="3047DE1A" w14:textId="56866C67" w:rsidR="004C4110" w:rsidRDefault="004C4110" w:rsidP="00F9771A">
      <w:pPr>
        <w:ind w:right="1256"/>
        <w:rPr>
          <w:sz w:val="28"/>
          <w:szCs w:val="28"/>
        </w:rPr>
      </w:pPr>
    </w:p>
    <w:p w14:paraId="029BCF93" w14:textId="74A7780F" w:rsidR="004C4110" w:rsidRDefault="004C4110" w:rsidP="00F9771A">
      <w:pPr>
        <w:ind w:right="1256"/>
        <w:rPr>
          <w:sz w:val="28"/>
          <w:szCs w:val="28"/>
        </w:rPr>
      </w:pPr>
    </w:p>
    <w:p w14:paraId="2265AFDD" w14:textId="541A9ED1" w:rsidR="004C4110" w:rsidRDefault="004C4110" w:rsidP="00F9771A">
      <w:pPr>
        <w:ind w:right="1256"/>
        <w:rPr>
          <w:sz w:val="28"/>
          <w:szCs w:val="28"/>
        </w:rPr>
      </w:pPr>
    </w:p>
    <w:p w14:paraId="713C8C34" w14:textId="230D8B83" w:rsidR="004C4110" w:rsidRDefault="004C4110" w:rsidP="00F9771A">
      <w:pPr>
        <w:ind w:right="1256"/>
        <w:rPr>
          <w:sz w:val="28"/>
          <w:szCs w:val="28"/>
        </w:rPr>
      </w:pPr>
    </w:p>
    <w:p w14:paraId="130E6A70" w14:textId="655DCE1C" w:rsidR="004C4110" w:rsidRDefault="004C4110" w:rsidP="00F9771A">
      <w:pPr>
        <w:ind w:right="1256"/>
        <w:rPr>
          <w:sz w:val="28"/>
          <w:szCs w:val="28"/>
        </w:rPr>
      </w:pPr>
    </w:p>
    <w:p w14:paraId="7F142BAC" w14:textId="0BF70EBE" w:rsidR="006524CD" w:rsidRDefault="006524CD" w:rsidP="00F9771A">
      <w:pPr>
        <w:ind w:right="1256"/>
        <w:rPr>
          <w:sz w:val="28"/>
          <w:szCs w:val="28"/>
        </w:rPr>
      </w:pPr>
    </w:p>
    <w:p w14:paraId="359C103A" w14:textId="7773A352" w:rsidR="004C4110" w:rsidRDefault="006524CD" w:rsidP="006524CD">
      <w:pPr>
        <w:widowControl/>
        <w:spacing w:after="300" w:line="276" w:lineRule="auto"/>
        <w:jc w:val="center"/>
        <w:rPr>
          <w:sz w:val="28"/>
          <w:szCs w:val="28"/>
        </w:rPr>
      </w:pPr>
      <w:r>
        <w:rPr>
          <w:sz w:val="28"/>
          <w:szCs w:val="28"/>
        </w:rPr>
        <w:br w:type="page"/>
      </w:r>
      <w:r w:rsidR="00176CF8">
        <w:rPr>
          <w:rFonts w:hint="eastAsia"/>
          <w:noProof/>
          <w:sz w:val="28"/>
          <w:szCs w:val="28"/>
        </w:rPr>
        <w:lastRenderedPageBreak/>
        <mc:AlternateContent>
          <mc:Choice Requires="wps">
            <w:drawing>
              <wp:anchor distT="0" distB="0" distL="114300" distR="114300" simplePos="0" relativeHeight="251760640" behindDoc="0" locked="0" layoutInCell="1" allowOverlap="1" wp14:anchorId="2A4D69EA" wp14:editId="1F22BC1B">
                <wp:simplePos x="0" y="0"/>
                <wp:positionH relativeFrom="column">
                  <wp:posOffset>603250</wp:posOffset>
                </wp:positionH>
                <wp:positionV relativeFrom="paragraph">
                  <wp:posOffset>503555</wp:posOffset>
                </wp:positionV>
                <wp:extent cx="4368800" cy="349250"/>
                <wp:effectExtent l="57150" t="38100" r="69850" b="88900"/>
                <wp:wrapNone/>
                <wp:docPr id="510954617" name="テキスト ボックス 49"/>
                <wp:cNvGraphicFramePr/>
                <a:graphic xmlns:a="http://schemas.openxmlformats.org/drawingml/2006/main">
                  <a:graphicData uri="http://schemas.microsoft.com/office/word/2010/wordprocessingShape">
                    <wps:wsp>
                      <wps:cNvSpPr txBox="1"/>
                      <wps:spPr>
                        <a:xfrm>
                          <a:off x="0" y="0"/>
                          <a:ext cx="4368800" cy="34925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4BB7D3D9" w14:textId="62F026C1" w:rsidR="00176CF8" w:rsidRPr="00176CF8" w:rsidRDefault="00176CF8">
                            <w:pPr>
                              <w:rPr>
                                <w:b/>
                                <w:bCs/>
                              </w:rPr>
                            </w:pPr>
                            <w:r w:rsidRPr="00176CF8">
                              <w:rPr>
                                <w:rFonts w:hint="eastAsia"/>
                                <w:b/>
                                <w:bCs/>
                              </w:rPr>
                              <w:t>調理レク♪皆さんの笑顔が素敵です！</w:t>
                            </w:r>
                            <w:r w:rsidR="00C4331A">
                              <w:rPr>
                                <w:rFonts w:hint="eastAsia"/>
                                <w:b/>
                                <w:bCs/>
                              </w:rPr>
                              <w:t>作る楽しみ、、食べる楽しみ！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D69EA" id="テキスト ボックス 49" o:spid="_x0000_s1028" type="#_x0000_t202" style="position:absolute;left:0;text-align:left;margin-left:47.5pt;margin-top:39.65pt;width:344pt;height:2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utNYAIAABEFAAAOAAAAZHJzL2Uyb0RvYy54bWysVN9P2zAQfp+0/8Hy+0gbCisRKepATJMQ&#10;oJWJZ9exaTTH59nXJt1fv7OTBsTQJk17Sez7fd995/OLrjFsp3yowZZ8ejThTFkJVW2fSv7t4frD&#10;nLOAwlbCgFUl36vALxbv3523rlA5bMBUyjMKYkPRupJvEF2RZUFuVCPCEThlSanBNwLp6p+yyouW&#10;ojcmyyeT06wFXzkPUoVA0qteyRcpvtZK4p3WQSEzJafaMH19+q7jN1uci+LJC7ep5VCG+IcqGlFb&#10;SjqGuhIo2NbXv4VqaukhgMYjCU0GWtdSpR6om+nkVTerjXAq9ULgBDfCFP5fWHm7W7l7z7D7BB0N&#10;MALSulAEEsZ+Ou2b+KdKGekJwv0Im+qQSRLOjk/n8wmpJOmOZ2f5ScI1e/Z2PuBnBQ2Lh5J7GktC&#10;S+xuAlJGMj2YxGTGRtlzGemEe6N65VelWV2laqMgcUVdGs92gqYspFQWT2IjFNZYso5WujZmdMxT&#10;9j86DvbRVSUejc7TvzuPHikzWBydm9qCfytA9T1hTyXr3v6AQN93hAC7dUeNlzw/TGkN1Z6G56Hn&#10;dXDyuiaEb0TAe+GJyDQUWk68o4820JYchhNnG/A/35JHe+IXaTlraTFKHn5shVecmS+WmHc2nc3i&#10;JqXL7ORjThf/UrN+qbHb5hJoKlN6BpxMx2iP5nDUHppH2uFlzEoqYSXlLjkejpfYryu9AVItl8mI&#10;dscJvLErJ2PoiHLkz0P3KLwbSIZEz1s4rJAoXnGtt42eFpZbBF0nIkace1QH/GnvEpGGNyIu9st7&#10;snp+yRa/AAAA//8DAFBLAwQUAAYACAAAACEAskM9ot8AAAAJAQAADwAAAGRycy9kb3ducmV2Lnht&#10;bEyPwU7DMBBE70j8g7VI3KhdUmgb4lQVopwoEqEHjm68JIF4HcVOE/h6lhMcd2Y0+ybbTK4VJ+xD&#10;40nDfKZAIJXeNlRpOLzurlYgQjRkTesJNXxhgE1+fpaZ1PqRXvBUxEpwCYXUaKhj7FIpQ1mjM2Hm&#10;OyT23n3vTOSzr6TtzcjlrpXXSt1KZxriD7Xp8L7G8rMYnIaiej6o7ye1n+/wbfpYDNuHxzBqfXkx&#10;be9ARJziXxh+8RkdcmY6+oFsEK2G9Q1PiRqW6wQE+8tVwsKRg8kiAZln8v+C/AcAAP//AwBQSwEC&#10;LQAUAAYACAAAACEAtoM4kv4AAADhAQAAEwAAAAAAAAAAAAAAAAAAAAAAW0NvbnRlbnRfVHlwZXNd&#10;LnhtbFBLAQItABQABgAIAAAAIQA4/SH/1gAAAJQBAAALAAAAAAAAAAAAAAAAAC8BAABfcmVscy8u&#10;cmVsc1BLAQItABQABgAIAAAAIQC4SutNYAIAABEFAAAOAAAAAAAAAAAAAAAAAC4CAABkcnMvZTJv&#10;RG9jLnhtbFBLAQItABQABgAIAAAAIQCyQz2i3wAAAAkBAAAPAAAAAAAAAAAAAAAAALoEAABkcnMv&#10;ZG93bnJldi54bWxQSwUGAAAAAAQABADzAAAAxgUAAAAA&#10;" fillcolor="#c1d5da [1624]" strokecolor="#79a5b0 [3048]">
                <v:fill color2="#ecf2f4 [504]" rotate="t" angle="180" colors="0 #bde4ef;22938f #d0ebf3;1 #ecf8fb" focus="100%" type="gradient"/>
                <v:shadow on="t" color="black" opacity="24903f" origin=",.5" offset="0,.55556mm"/>
                <v:textbox>
                  <w:txbxContent>
                    <w:p w14:paraId="4BB7D3D9" w14:textId="62F026C1" w:rsidR="00176CF8" w:rsidRPr="00176CF8" w:rsidRDefault="00176CF8">
                      <w:pPr>
                        <w:rPr>
                          <w:b/>
                          <w:bCs/>
                        </w:rPr>
                      </w:pPr>
                      <w:r w:rsidRPr="00176CF8">
                        <w:rPr>
                          <w:rFonts w:hint="eastAsia"/>
                          <w:b/>
                          <w:bCs/>
                        </w:rPr>
                        <w:t>調理レク♪皆さんの笑顔が素敵です！</w:t>
                      </w:r>
                      <w:r w:rsidR="00C4331A">
                        <w:rPr>
                          <w:rFonts w:hint="eastAsia"/>
                          <w:b/>
                          <w:bCs/>
                        </w:rPr>
                        <w:t>作る楽しみ、、食べる楽しみ！</w:t>
                      </w:r>
                    </w:p>
                  </w:txbxContent>
                </v:textbox>
              </v:shape>
            </w:pict>
          </mc:Fallback>
        </mc:AlternateContent>
      </w:r>
      <w:r>
        <w:rPr>
          <w:rFonts w:hint="eastAsia"/>
          <w:sz w:val="28"/>
          <w:szCs w:val="28"/>
        </w:rPr>
        <w:t>GH</w:t>
      </w:r>
      <w:r>
        <w:rPr>
          <w:rFonts w:hint="eastAsia"/>
          <w:sz w:val="28"/>
          <w:szCs w:val="28"/>
        </w:rPr>
        <w:t>活動報告</w:t>
      </w:r>
      <w:r w:rsidR="002B46F7">
        <w:rPr>
          <w:rFonts w:hint="eastAsia"/>
          <w:sz w:val="28"/>
          <w:szCs w:val="28"/>
        </w:rPr>
        <w:t>②</w:t>
      </w:r>
    </w:p>
    <w:p w14:paraId="0BF6817E" w14:textId="342D63A0" w:rsidR="002B46F7" w:rsidRDefault="002B46F7" w:rsidP="006524CD">
      <w:pPr>
        <w:widowControl/>
        <w:spacing w:after="300" w:line="276" w:lineRule="auto"/>
        <w:jc w:val="center"/>
        <w:rPr>
          <w:sz w:val="28"/>
          <w:szCs w:val="28"/>
        </w:rPr>
      </w:pPr>
    </w:p>
    <w:p w14:paraId="2ADC4DBB" w14:textId="261214B1" w:rsidR="006524CD" w:rsidRDefault="00176CF8" w:rsidP="006524CD">
      <w:pPr>
        <w:widowControl/>
        <w:spacing w:after="300" w:line="276" w:lineRule="auto"/>
        <w:jc w:val="left"/>
        <w:rPr>
          <w:sz w:val="28"/>
          <w:szCs w:val="28"/>
        </w:rPr>
      </w:pPr>
      <w:r>
        <w:rPr>
          <w:rFonts w:hint="eastAsia"/>
          <w:noProof/>
          <w:sz w:val="28"/>
          <w:szCs w:val="28"/>
        </w:rPr>
        <w:drawing>
          <wp:anchor distT="0" distB="0" distL="114300" distR="114300" simplePos="0" relativeHeight="251758592" behindDoc="0" locked="0" layoutInCell="1" allowOverlap="1" wp14:anchorId="44E91867" wp14:editId="34329821">
            <wp:simplePos x="0" y="0"/>
            <wp:positionH relativeFrom="margin">
              <wp:posOffset>850900</wp:posOffset>
            </wp:positionH>
            <wp:positionV relativeFrom="paragraph">
              <wp:posOffset>8890</wp:posOffset>
            </wp:positionV>
            <wp:extent cx="2319655" cy="1739900"/>
            <wp:effectExtent l="0" t="0" r="4445" b="0"/>
            <wp:wrapSquare wrapText="bothSides"/>
            <wp:docPr id="1787211332"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211332" name="図 178721133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19655" cy="1739900"/>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759616" behindDoc="0" locked="0" layoutInCell="1" allowOverlap="1" wp14:anchorId="265FA5CA" wp14:editId="2528C54A">
            <wp:simplePos x="0" y="0"/>
            <wp:positionH relativeFrom="column">
              <wp:posOffset>3346450</wp:posOffset>
            </wp:positionH>
            <wp:positionV relativeFrom="paragraph">
              <wp:posOffset>6985</wp:posOffset>
            </wp:positionV>
            <wp:extent cx="2336800" cy="1752600"/>
            <wp:effectExtent l="0" t="0" r="6350" b="0"/>
            <wp:wrapSquare wrapText="bothSides"/>
            <wp:docPr id="298330309"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330309" name="図 29833030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36800" cy="1752600"/>
                    </a:xfrm>
                    <a:prstGeom prst="rect">
                      <a:avLst/>
                    </a:prstGeom>
                  </pic:spPr>
                </pic:pic>
              </a:graphicData>
            </a:graphic>
            <wp14:sizeRelH relativeFrom="margin">
              <wp14:pctWidth>0</wp14:pctWidth>
            </wp14:sizeRelH>
            <wp14:sizeRelV relativeFrom="margin">
              <wp14:pctHeight>0</wp14:pctHeight>
            </wp14:sizeRelV>
          </wp:anchor>
        </w:drawing>
      </w:r>
    </w:p>
    <w:p w14:paraId="44C49C96" w14:textId="605902A5" w:rsidR="006524CD" w:rsidRDefault="006524CD" w:rsidP="006524CD">
      <w:pPr>
        <w:widowControl/>
        <w:spacing w:after="300" w:line="276" w:lineRule="auto"/>
        <w:jc w:val="left"/>
        <w:rPr>
          <w:sz w:val="28"/>
          <w:szCs w:val="28"/>
        </w:rPr>
      </w:pPr>
    </w:p>
    <w:p w14:paraId="3CACE8AD" w14:textId="40C18965" w:rsidR="006524CD" w:rsidRDefault="006524CD" w:rsidP="006524CD">
      <w:pPr>
        <w:widowControl/>
        <w:spacing w:after="300" w:line="276" w:lineRule="auto"/>
        <w:jc w:val="left"/>
        <w:rPr>
          <w:sz w:val="28"/>
          <w:szCs w:val="28"/>
        </w:rPr>
      </w:pPr>
    </w:p>
    <w:p w14:paraId="1ADF5C4E" w14:textId="1ED42A7D" w:rsidR="006524CD" w:rsidRDefault="006524CD" w:rsidP="006524CD">
      <w:pPr>
        <w:widowControl/>
        <w:spacing w:after="300" w:line="276" w:lineRule="auto"/>
        <w:jc w:val="left"/>
        <w:rPr>
          <w:sz w:val="28"/>
          <w:szCs w:val="28"/>
        </w:rPr>
      </w:pPr>
    </w:p>
    <w:p w14:paraId="3707E499" w14:textId="7C452FC8" w:rsidR="006524CD" w:rsidRDefault="00176CF8" w:rsidP="006524CD">
      <w:pPr>
        <w:widowControl/>
        <w:spacing w:after="300" w:line="276" w:lineRule="auto"/>
        <w:jc w:val="left"/>
        <w:rPr>
          <w:sz w:val="28"/>
          <w:szCs w:val="28"/>
        </w:rPr>
      </w:pPr>
      <w:r>
        <w:rPr>
          <w:noProof/>
          <w:sz w:val="28"/>
          <w:szCs w:val="28"/>
        </w:rPr>
        <w:drawing>
          <wp:anchor distT="0" distB="0" distL="114300" distR="114300" simplePos="0" relativeHeight="251763712" behindDoc="0" locked="0" layoutInCell="1" allowOverlap="1" wp14:anchorId="270C7A38" wp14:editId="74C0D7EE">
            <wp:simplePos x="0" y="0"/>
            <wp:positionH relativeFrom="margin">
              <wp:posOffset>4952365</wp:posOffset>
            </wp:positionH>
            <wp:positionV relativeFrom="paragraph">
              <wp:posOffset>342265</wp:posOffset>
            </wp:positionV>
            <wp:extent cx="1938655" cy="1454150"/>
            <wp:effectExtent l="0" t="0" r="4445" b="0"/>
            <wp:wrapSquare wrapText="bothSides"/>
            <wp:docPr id="201239246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392462" name="図 201239246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38655" cy="1454150"/>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762688" behindDoc="0" locked="0" layoutInCell="1" allowOverlap="1" wp14:anchorId="5701BD77" wp14:editId="1FBEC60E">
            <wp:simplePos x="0" y="0"/>
            <wp:positionH relativeFrom="margin">
              <wp:posOffset>2609850</wp:posOffset>
            </wp:positionH>
            <wp:positionV relativeFrom="paragraph">
              <wp:posOffset>177165</wp:posOffset>
            </wp:positionV>
            <wp:extent cx="2193290" cy="1651635"/>
            <wp:effectExtent l="0" t="0" r="0" b="5715"/>
            <wp:wrapSquare wrapText="bothSides"/>
            <wp:docPr id="158449883"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49883" name="図 15844988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93290" cy="1651635"/>
                    </a:xfrm>
                    <a:prstGeom prst="rect">
                      <a:avLst/>
                    </a:prstGeom>
                  </pic:spPr>
                </pic:pic>
              </a:graphicData>
            </a:graphic>
            <wp14:sizeRelH relativeFrom="margin">
              <wp14:pctWidth>0</wp14:pctWidth>
            </wp14:sizeRelH>
            <wp14:sizeRelV relativeFrom="margin">
              <wp14:pctHeight>0</wp14:pctHeight>
            </wp14:sizeRelV>
          </wp:anchor>
        </w:drawing>
      </w:r>
    </w:p>
    <w:p w14:paraId="6743FCE9" w14:textId="0670CDA4" w:rsidR="006524CD" w:rsidRDefault="00176CF8" w:rsidP="006524CD">
      <w:pPr>
        <w:widowControl/>
        <w:spacing w:after="300" w:line="276" w:lineRule="auto"/>
        <w:jc w:val="left"/>
        <w:rPr>
          <w:sz w:val="28"/>
          <w:szCs w:val="28"/>
        </w:rPr>
      </w:pPr>
      <w:r>
        <w:rPr>
          <w:noProof/>
          <w:sz w:val="28"/>
          <w:szCs w:val="28"/>
        </w:rPr>
        <w:drawing>
          <wp:anchor distT="0" distB="0" distL="114300" distR="114300" simplePos="0" relativeHeight="251765760" behindDoc="0" locked="0" layoutInCell="1" allowOverlap="1" wp14:anchorId="4598C12B" wp14:editId="05BC315F">
            <wp:simplePos x="0" y="0"/>
            <wp:positionH relativeFrom="margin">
              <wp:posOffset>3348990</wp:posOffset>
            </wp:positionH>
            <wp:positionV relativeFrom="paragraph">
              <wp:posOffset>1585595</wp:posOffset>
            </wp:positionV>
            <wp:extent cx="2370455" cy="1784985"/>
            <wp:effectExtent l="0" t="0" r="0" b="5715"/>
            <wp:wrapSquare wrapText="bothSides"/>
            <wp:docPr id="1297483358"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483358" name="図 129748335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70455" cy="1784985"/>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764736" behindDoc="0" locked="0" layoutInCell="1" allowOverlap="1" wp14:anchorId="4847ADC2" wp14:editId="42B3C5E8">
            <wp:simplePos x="0" y="0"/>
            <wp:positionH relativeFrom="margin">
              <wp:posOffset>775335</wp:posOffset>
            </wp:positionH>
            <wp:positionV relativeFrom="paragraph">
              <wp:posOffset>1565910</wp:posOffset>
            </wp:positionV>
            <wp:extent cx="2394585" cy="1803400"/>
            <wp:effectExtent l="0" t="0" r="5715" b="6350"/>
            <wp:wrapSquare wrapText="bothSides"/>
            <wp:docPr id="1855085818"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085818" name="図 185508581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94585" cy="1803400"/>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761664" behindDoc="0" locked="0" layoutInCell="1" allowOverlap="1" wp14:anchorId="23D990C2" wp14:editId="7F177A17">
            <wp:simplePos x="0" y="0"/>
            <wp:positionH relativeFrom="margin">
              <wp:posOffset>158750</wp:posOffset>
            </wp:positionH>
            <wp:positionV relativeFrom="paragraph">
              <wp:posOffset>3810</wp:posOffset>
            </wp:positionV>
            <wp:extent cx="2355215" cy="1414780"/>
            <wp:effectExtent l="0" t="0" r="6985" b="0"/>
            <wp:wrapSquare wrapText="bothSides"/>
            <wp:docPr id="1856363294"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363294" name="図 185636329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55215" cy="1414780"/>
                    </a:xfrm>
                    <a:prstGeom prst="rect">
                      <a:avLst/>
                    </a:prstGeom>
                  </pic:spPr>
                </pic:pic>
              </a:graphicData>
            </a:graphic>
            <wp14:sizeRelH relativeFrom="margin">
              <wp14:pctWidth>0</wp14:pctWidth>
            </wp14:sizeRelH>
            <wp14:sizeRelV relativeFrom="margin">
              <wp14:pctHeight>0</wp14:pctHeight>
            </wp14:sizeRelV>
          </wp:anchor>
        </w:drawing>
      </w:r>
    </w:p>
    <w:p w14:paraId="5E209E25" w14:textId="11121458" w:rsidR="006524CD" w:rsidRDefault="006524CD" w:rsidP="006524CD">
      <w:pPr>
        <w:widowControl/>
        <w:spacing w:after="300" w:line="276" w:lineRule="auto"/>
        <w:jc w:val="left"/>
        <w:rPr>
          <w:sz w:val="28"/>
          <w:szCs w:val="28"/>
        </w:rPr>
      </w:pPr>
    </w:p>
    <w:p w14:paraId="0D59348D" w14:textId="65AC01C9" w:rsidR="006524CD" w:rsidRDefault="006524CD" w:rsidP="006524CD">
      <w:pPr>
        <w:widowControl/>
        <w:spacing w:after="300" w:line="276" w:lineRule="auto"/>
        <w:jc w:val="left"/>
        <w:rPr>
          <w:sz w:val="28"/>
          <w:szCs w:val="28"/>
        </w:rPr>
      </w:pPr>
    </w:p>
    <w:p w14:paraId="1F713007" w14:textId="729E8B0A" w:rsidR="006524CD" w:rsidRDefault="006524CD" w:rsidP="006524CD">
      <w:pPr>
        <w:widowControl/>
        <w:spacing w:after="300" w:line="276" w:lineRule="auto"/>
        <w:jc w:val="left"/>
        <w:rPr>
          <w:sz w:val="28"/>
          <w:szCs w:val="28"/>
        </w:rPr>
      </w:pPr>
    </w:p>
    <w:p w14:paraId="0C8162F9" w14:textId="78A4781B" w:rsidR="006524CD" w:rsidRDefault="00C4331A" w:rsidP="006524CD">
      <w:pPr>
        <w:widowControl/>
        <w:spacing w:after="300" w:line="276" w:lineRule="auto"/>
        <w:jc w:val="left"/>
        <w:rPr>
          <w:sz w:val="28"/>
          <w:szCs w:val="28"/>
        </w:rPr>
      </w:pPr>
      <w:r>
        <w:rPr>
          <w:noProof/>
          <w:sz w:val="28"/>
          <w:szCs w:val="28"/>
        </w:rPr>
        <w:drawing>
          <wp:anchor distT="0" distB="0" distL="114300" distR="114300" simplePos="0" relativeHeight="251768832" behindDoc="0" locked="0" layoutInCell="1" allowOverlap="1" wp14:anchorId="11BD9A62" wp14:editId="70FBCB70">
            <wp:simplePos x="0" y="0"/>
            <wp:positionH relativeFrom="page">
              <wp:posOffset>5369560</wp:posOffset>
            </wp:positionH>
            <wp:positionV relativeFrom="paragraph">
              <wp:posOffset>556895</wp:posOffset>
            </wp:positionV>
            <wp:extent cx="1885950" cy="2350135"/>
            <wp:effectExtent l="0" t="0" r="0" b="0"/>
            <wp:wrapSquare wrapText="bothSides"/>
            <wp:docPr id="1240356210"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356210" name="図 124035621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85950" cy="2350135"/>
                    </a:xfrm>
                    <a:prstGeom prst="rect">
                      <a:avLst/>
                    </a:prstGeom>
                  </pic:spPr>
                </pic:pic>
              </a:graphicData>
            </a:graphic>
            <wp14:sizeRelH relativeFrom="margin">
              <wp14:pctWidth>0</wp14:pctWidth>
            </wp14:sizeRelH>
            <wp14:sizeRelV relativeFrom="margin">
              <wp14:pctHeight>0</wp14:pctHeight>
            </wp14:sizeRelV>
          </wp:anchor>
        </w:drawing>
      </w:r>
    </w:p>
    <w:p w14:paraId="5BA7038D" w14:textId="51A31689" w:rsidR="006524CD" w:rsidRDefault="00C4331A" w:rsidP="006524CD">
      <w:pPr>
        <w:widowControl/>
        <w:spacing w:after="300" w:line="276" w:lineRule="auto"/>
        <w:jc w:val="left"/>
        <w:rPr>
          <w:sz w:val="28"/>
          <w:szCs w:val="28"/>
        </w:rPr>
      </w:pPr>
      <w:r>
        <w:rPr>
          <w:noProof/>
          <w:sz w:val="28"/>
          <w:szCs w:val="28"/>
        </w:rPr>
        <w:drawing>
          <wp:anchor distT="0" distB="0" distL="114300" distR="114300" simplePos="0" relativeHeight="251767808" behindDoc="0" locked="0" layoutInCell="1" allowOverlap="1" wp14:anchorId="442A8A8E" wp14:editId="34022453">
            <wp:simplePos x="0" y="0"/>
            <wp:positionH relativeFrom="margin">
              <wp:posOffset>2457450</wp:posOffset>
            </wp:positionH>
            <wp:positionV relativeFrom="paragraph">
              <wp:posOffset>173990</wp:posOffset>
            </wp:positionV>
            <wp:extent cx="2285365" cy="1721485"/>
            <wp:effectExtent l="0" t="0" r="635" b="0"/>
            <wp:wrapSquare wrapText="bothSides"/>
            <wp:docPr id="1359305832"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305832" name="図 135930583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85365" cy="1721485"/>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766784" behindDoc="0" locked="0" layoutInCell="1" allowOverlap="1" wp14:anchorId="4EC7488F" wp14:editId="7DFC570D">
            <wp:simplePos x="0" y="0"/>
            <wp:positionH relativeFrom="margin">
              <wp:posOffset>38100</wp:posOffset>
            </wp:positionH>
            <wp:positionV relativeFrom="paragraph">
              <wp:posOffset>159385</wp:posOffset>
            </wp:positionV>
            <wp:extent cx="2311400" cy="1733550"/>
            <wp:effectExtent l="0" t="0" r="0" b="0"/>
            <wp:wrapSquare wrapText="bothSides"/>
            <wp:docPr id="403470733"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470733" name="図 40347073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11400" cy="1733550"/>
                    </a:xfrm>
                    <a:prstGeom prst="rect">
                      <a:avLst/>
                    </a:prstGeom>
                  </pic:spPr>
                </pic:pic>
              </a:graphicData>
            </a:graphic>
            <wp14:sizeRelH relativeFrom="margin">
              <wp14:pctWidth>0</wp14:pctWidth>
            </wp14:sizeRelH>
            <wp14:sizeRelV relativeFrom="margin">
              <wp14:pctHeight>0</wp14:pctHeight>
            </wp14:sizeRelV>
          </wp:anchor>
        </w:drawing>
      </w:r>
    </w:p>
    <w:p w14:paraId="4AD5F2ED" w14:textId="607C1996" w:rsidR="006524CD" w:rsidRDefault="006524CD" w:rsidP="006524CD">
      <w:pPr>
        <w:widowControl/>
        <w:spacing w:after="300" w:line="276" w:lineRule="auto"/>
        <w:jc w:val="left"/>
        <w:rPr>
          <w:sz w:val="28"/>
          <w:szCs w:val="28"/>
        </w:rPr>
      </w:pPr>
    </w:p>
    <w:p w14:paraId="4952A577" w14:textId="703793F3" w:rsidR="00F9771A" w:rsidRDefault="00F9771A" w:rsidP="00B005A4">
      <w:pPr>
        <w:ind w:right="1256"/>
        <w:jc w:val="center"/>
        <w:rPr>
          <w:b/>
          <w:bCs/>
          <w:sz w:val="28"/>
          <w:szCs w:val="28"/>
        </w:rPr>
      </w:pPr>
      <w:r>
        <w:rPr>
          <w:rFonts w:hint="eastAsia"/>
          <w:b/>
          <w:bCs/>
          <w:sz w:val="28"/>
          <w:szCs w:val="28"/>
        </w:rPr>
        <w:lastRenderedPageBreak/>
        <w:t>KT</w:t>
      </w:r>
      <w:r>
        <w:rPr>
          <w:rFonts w:hint="eastAsia"/>
          <w:b/>
          <w:bCs/>
          <w:sz w:val="28"/>
          <w:szCs w:val="28"/>
        </w:rPr>
        <w:t>活動報告</w:t>
      </w:r>
    </w:p>
    <w:p w14:paraId="02A291C3" w14:textId="193BDF17" w:rsidR="00F9771A" w:rsidRDefault="00A45996" w:rsidP="00F9771A">
      <w:pPr>
        <w:ind w:leftChars="100" w:left="1891" w:right="1256" w:hangingChars="600" w:hanging="1681"/>
        <w:jc w:val="center"/>
        <w:rPr>
          <w:b/>
          <w:bCs/>
          <w:sz w:val="28"/>
          <w:szCs w:val="28"/>
        </w:rPr>
      </w:pPr>
      <w:r>
        <w:rPr>
          <w:b/>
          <w:bCs/>
          <w:noProof/>
          <w:sz w:val="28"/>
          <w:szCs w:val="28"/>
        </w:rPr>
        <mc:AlternateContent>
          <mc:Choice Requires="wps">
            <w:drawing>
              <wp:anchor distT="0" distB="0" distL="114300" distR="114300" simplePos="0" relativeHeight="251748352" behindDoc="0" locked="0" layoutInCell="1" allowOverlap="1" wp14:anchorId="6D644EFF" wp14:editId="3B7037CC">
                <wp:simplePos x="0" y="0"/>
                <wp:positionH relativeFrom="column">
                  <wp:posOffset>4972050</wp:posOffset>
                </wp:positionH>
                <wp:positionV relativeFrom="paragraph">
                  <wp:posOffset>46355</wp:posOffset>
                </wp:positionV>
                <wp:extent cx="1771650" cy="349250"/>
                <wp:effectExtent l="76200" t="228600" r="76200" b="279400"/>
                <wp:wrapNone/>
                <wp:docPr id="753743536" name="テキスト ボックス 35"/>
                <wp:cNvGraphicFramePr/>
                <a:graphic xmlns:a="http://schemas.openxmlformats.org/drawingml/2006/main">
                  <a:graphicData uri="http://schemas.microsoft.com/office/word/2010/wordprocessingShape">
                    <wps:wsp>
                      <wps:cNvSpPr txBox="1"/>
                      <wps:spPr>
                        <a:xfrm rot="766595">
                          <a:off x="0" y="0"/>
                          <a:ext cx="1771650" cy="349250"/>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37EF7F33" w14:textId="131598D8" w:rsidR="00B005A4" w:rsidRPr="00B005A4" w:rsidRDefault="00B005A4">
                            <w:pPr>
                              <w:rPr>
                                <w:b/>
                                <w:bCs/>
                              </w:rPr>
                            </w:pPr>
                            <w:r w:rsidRPr="00B005A4">
                              <w:rPr>
                                <w:rFonts w:hint="eastAsia"/>
                                <w:b/>
                                <w:bCs/>
                              </w:rPr>
                              <w:t>夏の日差し！まぶしい。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644EFF" id="テキスト ボックス 35" o:spid="_x0000_s1029" type="#_x0000_t202" style="position:absolute;left:0;text-align:left;margin-left:391.5pt;margin-top:3.65pt;width:139.5pt;height:27.5pt;rotation:837326fd;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xJGZgIAAB4FAAAOAAAAZHJzL2Uyb0RvYy54bWysVNtu2zAMfR+wfxD0vjrJclmDOEXWosOA&#10;oi3WDn1WZCkxJouaxMTOvr6U7LhBV2zAsBeB4uWIPCS1uGgqw/bKhxJszodnA86UlVCUdpPz74/X&#10;Hz5xFlDYQhiwKucHFfjF8v27Re3magRbMIXyjEBsmNcu51tEN8+yILeqEuEMnLJk1OArgXT1m6zw&#10;oib0ymSjwWCa1eAL50GqEEh71Rr5MuFrrSTeaR0UMpNzyg3T6dO5jme2XIj5xgu3LWWXhviHLCpR&#10;Wnq0h7oSKNjOl79BVaX0EEDjmYQqA61LqVINVM1w8Kqah61wKtVC5ATX0xT+H6y83T+4e8+w+QwN&#10;NTASUrswD6SM9TTaV8wD8TabTifnk1Qkpc3Imfg89ByqBpmMCLPZcDohkyTbx/H5iGTCzFqoCOl8&#10;wC8KKhaFnHvqUUIV+5uArevRJbobG3UvOSUJD0a1xm9Ks7JIqUdFGhx1aTzbC2q5kFJZHHUZGEve&#10;0UuXxvSBo/T6HwM7/xiq0lD1wcO/B/cR6WWw2AdXpQX/FkDxIzWCSNOt/5GBtu5IATbrhgonjo8t&#10;W0NxoE6mZhH/wcnrkhi+EQHvhaepJiVtKt7RoQ3UOYdO4mwL/tdb+uhPw0ZWzmrakpyHnzvhFWfm&#10;q6UxPB+OxwSL6TKezEZ08aeW9anF7qpLoK4MU3ZJjP5ojqL2UD3RQq/iq2QSVtLbOcejeInt7tKH&#10;INVqlZxokZzAG/vgZISOLMf5eWyehHfdkCGN5y0c90nMX81a6xsjLax2CLpMgxh5blnt+KclTKPc&#10;fRhxy0/vyevlW1s+AwAA//8DAFBLAwQUAAYACAAAACEAdXd3FN4AAAAJAQAADwAAAGRycy9kb3du&#10;cmV2LnhtbEyPQU/DMAyF70j8h8hI3FhKi8pUmk4TArEDFwYScPMa0xYap2qyrvx7vNO42X728/fK&#10;1ex6NdEYOs8GrhcJKOLa244bA2+vj1dLUCEiW+w9k4FfCrCqzs9KLKw/8AtN29goMeFQoIE2xqHQ&#10;OtQtOQwLPxCL9uVHh1HasdF2xIOYu16nSZJrhx3LhxYHum+p/tnunWBk7xv/9L1+0GHjnlP+0J83&#10;YTLm8mJe34GKNMfTMhzx5QYqYdr5PdugegO3y0yyRCkyUEc9yVMZ7AzkaQa6KvX/BNUfAAAA//8D&#10;AFBLAQItABQABgAIAAAAIQC2gziS/gAAAOEBAAATAAAAAAAAAAAAAAAAAAAAAABbQ29udGVudF9U&#10;eXBlc10ueG1sUEsBAi0AFAAGAAgAAAAhADj9If/WAAAAlAEAAAsAAAAAAAAAAAAAAAAALwEAAF9y&#10;ZWxzLy5yZWxzUEsBAi0AFAAGAAgAAAAhAEmzEkZmAgAAHgUAAA4AAAAAAAAAAAAAAAAALgIAAGRy&#10;cy9lMm9Eb2MueG1sUEsBAi0AFAAGAAgAAAAhAHV3dxTeAAAACQEAAA8AAAAAAAAAAAAAAAAAwAQA&#10;AGRycy9kb3ducmV2LnhtbFBLBQYAAAAABAAEAPMAAADLBQAAAAA=&#10;" fillcolor="#c2c1e3 [1621]" strokecolor="#7b78c1 [3045]">
                <v:fill color2="#ececf6 [501]" rotate="t" angle="180" colors="0 #b9b6fd;22938f #cdccfd;1 #ebeaff" focus="100%" type="gradient"/>
                <v:shadow on="t" color="black" opacity="24903f" origin=",.5" offset="0,.55556mm"/>
                <v:textbox>
                  <w:txbxContent>
                    <w:p w14:paraId="37EF7F33" w14:textId="131598D8" w:rsidR="00B005A4" w:rsidRPr="00B005A4" w:rsidRDefault="00B005A4">
                      <w:pPr>
                        <w:rPr>
                          <w:b/>
                          <w:bCs/>
                        </w:rPr>
                      </w:pPr>
                      <w:r w:rsidRPr="00B005A4">
                        <w:rPr>
                          <w:rFonts w:hint="eastAsia"/>
                          <w:b/>
                          <w:bCs/>
                        </w:rPr>
                        <w:t>夏の日差し！まぶしい。</w:t>
                      </w:r>
                    </w:p>
                  </w:txbxContent>
                </v:textbox>
              </v:shape>
            </w:pict>
          </mc:Fallback>
        </mc:AlternateContent>
      </w:r>
    </w:p>
    <w:p w14:paraId="10DFF85F" w14:textId="29826F2E" w:rsidR="00B005A4" w:rsidRDefault="00B005A4" w:rsidP="00F9771A">
      <w:pPr>
        <w:ind w:leftChars="100" w:left="1891" w:right="1256" w:hangingChars="600" w:hanging="1681"/>
        <w:jc w:val="center"/>
        <w:rPr>
          <w:b/>
          <w:bCs/>
          <w:sz w:val="28"/>
          <w:szCs w:val="28"/>
        </w:rPr>
      </w:pPr>
    </w:p>
    <w:p w14:paraId="31BE9CEA" w14:textId="08A0B6E8" w:rsidR="00F9771A" w:rsidRDefault="00A45996" w:rsidP="00F9771A">
      <w:pPr>
        <w:ind w:leftChars="11" w:left="23" w:right="1256"/>
        <w:jc w:val="left"/>
        <w:rPr>
          <w:b/>
          <w:bCs/>
          <w:sz w:val="28"/>
          <w:szCs w:val="28"/>
        </w:rPr>
      </w:pPr>
      <w:r>
        <w:rPr>
          <w:rFonts w:hint="eastAsia"/>
          <w:b/>
          <w:bCs/>
          <w:noProof/>
          <w:sz w:val="28"/>
          <w:szCs w:val="28"/>
        </w:rPr>
        <w:drawing>
          <wp:anchor distT="0" distB="0" distL="114300" distR="114300" simplePos="0" relativeHeight="251746304" behindDoc="0" locked="0" layoutInCell="1" allowOverlap="1" wp14:anchorId="7D5CD4D5" wp14:editId="75DB8DBF">
            <wp:simplePos x="0" y="0"/>
            <wp:positionH relativeFrom="column">
              <wp:posOffset>152400</wp:posOffset>
            </wp:positionH>
            <wp:positionV relativeFrom="paragraph">
              <wp:posOffset>5080</wp:posOffset>
            </wp:positionV>
            <wp:extent cx="2463800" cy="1847850"/>
            <wp:effectExtent l="0" t="0" r="0" b="0"/>
            <wp:wrapSquare wrapText="bothSides"/>
            <wp:docPr id="924845284"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845284" name="図 92484528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63800" cy="1847850"/>
                    </a:xfrm>
                    <a:prstGeom prst="rect">
                      <a:avLst/>
                    </a:prstGeom>
                  </pic:spPr>
                </pic:pic>
              </a:graphicData>
            </a:graphic>
            <wp14:sizeRelH relativeFrom="margin">
              <wp14:pctWidth>0</wp14:pctWidth>
            </wp14:sizeRelH>
            <wp14:sizeRelV relativeFrom="margin">
              <wp14:pctHeight>0</wp14:pctHeight>
            </wp14:sizeRelV>
          </wp:anchor>
        </w:drawing>
      </w:r>
      <w:r w:rsidR="00B005A4">
        <w:rPr>
          <w:noProof/>
          <w:sz w:val="28"/>
          <w:szCs w:val="28"/>
        </w:rPr>
        <w:drawing>
          <wp:anchor distT="0" distB="0" distL="114300" distR="114300" simplePos="0" relativeHeight="251747328" behindDoc="0" locked="0" layoutInCell="1" allowOverlap="1" wp14:anchorId="28E7578C" wp14:editId="3C881FEC">
            <wp:simplePos x="0" y="0"/>
            <wp:positionH relativeFrom="margin">
              <wp:posOffset>2787650</wp:posOffset>
            </wp:positionH>
            <wp:positionV relativeFrom="paragraph">
              <wp:posOffset>5080</wp:posOffset>
            </wp:positionV>
            <wp:extent cx="2476500" cy="1856740"/>
            <wp:effectExtent l="0" t="0" r="0" b="0"/>
            <wp:wrapSquare wrapText="bothSides"/>
            <wp:docPr id="652406923"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406923" name="図 65240692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76500" cy="1856740"/>
                    </a:xfrm>
                    <a:prstGeom prst="rect">
                      <a:avLst/>
                    </a:prstGeom>
                  </pic:spPr>
                </pic:pic>
              </a:graphicData>
            </a:graphic>
            <wp14:sizeRelH relativeFrom="margin">
              <wp14:pctWidth>0</wp14:pctWidth>
            </wp14:sizeRelH>
            <wp14:sizeRelV relativeFrom="margin">
              <wp14:pctHeight>0</wp14:pctHeight>
            </wp14:sizeRelV>
          </wp:anchor>
        </w:drawing>
      </w:r>
    </w:p>
    <w:p w14:paraId="700DA8F3" w14:textId="77777777" w:rsidR="00A45996" w:rsidRDefault="00A45996" w:rsidP="00A45996">
      <w:pPr>
        <w:ind w:right="1256"/>
        <w:rPr>
          <w:sz w:val="28"/>
          <w:szCs w:val="28"/>
        </w:rPr>
      </w:pPr>
    </w:p>
    <w:p w14:paraId="388FD604" w14:textId="730DE779" w:rsidR="00A45996" w:rsidRDefault="00A45996" w:rsidP="00A45996">
      <w:pPr>
        <w:ind w:right="1256"/>
        <w:rPr>
          <w:sz w:val="28"/>
          <w:szCs w:val="28"/>
        </w:rPr>
      </w:pPr>
    </w:p>
    <w:p w14:paraId="317881BD" w14:textId="06A7FC15" w:rsidR="00A45996" w:rsidRDefault="00A45996" w:rsidP="00A45996">
      <w:pPr>
        <w:ind w:right="1256"/>
        <w:rPr>
          <w:sz w:val="28"/>
          <w:szCs w:val="28"/>
        </w:rPr>
      </w:pPr>
    </w:p>
    <w:p w14:paraId="2271BC72" w14:textId="16A5EBF3" w:rsidR="00A45996" w:rsidRDefault="00A45996" w:rsidP="00A45996">
      <w:pPr>
        <w:ind w:right="1256"/>
        <w:rPr>
          <w:sz w:val="28"/>
          <w:szCs w:val="28"/>
        </w:rPr>
      </w:pPr>
    </w:p>
    <w:p w14:paraId="28A3B6AC" w14:textId="612862EB" w:rsidR="00A45996" w:rsidRDefault="00A45996" w:rsidP="00A45996">
      <w:pPr>
        <w:ind w:right="1256"/>
        <w:rPr>
          <w:sz w:val="28"/>
          <w:szCs w:val="28"/>
        </w:rPr>
      </w:pPr>
    </w:p>
    <w:p w14:paraId="42C6A1DA" w14:textId="182DA243" w:rsidR="00A45996" w:rsidRDefault="00A45996" w:rsidP="00A45996">
      <w:pPr>
        <w:ind w:right="1256"/>
        <w:rPr>
          <w:sz w:val="28"/>
          <w:szCs w:val="28"/>
        </w:rPr>
      </w:pPr>
    </w:p>
    <w:p w14:paraId="6B7503FA" w14:textId="6D210045" w:rsidR="00A45996" w:rsidRDefault="00A45996" w:rsidP="00A45996">
      <w:pPr>
        <w:ind w:right="1256"/>
        <w:rPr>
          <w:sz w:val="28"/>
          <w:szCs w:val="28"/>
        </w:rPr>
      </w:pPr>
    </w:p>
    <w:p w14:paraId="77D01D2F" w14:textId="0F3564C5" w:rsidR="00A45996" w:rsidRDefault="00A45996" w:rsidP="00A45996">
      <w:pPr>
        <w:ind w:right="1256"/>
        <w:rPr>
          <w:sz w:val="28"/>
          <w:szCs w:val="28"/>
        </w:rPr>
      </w:pPr>
      <w:r>
        <w:rPr>
          <w:noProof/>
          <w:sz w:val="28"/>
          <w:szCs w:val="28"/>
        </w:rPr>
        <w:drawing>
          <wp:anchor distT="0" distB="0" distL="114300" distR="114300" simplePos="0" relativeHeight="251749376" behindDoc="0" locked="0" layoutInCell="1" allowOverlap="1" wp14:anchorId="052B4D1C" wp14:editId="414D5FBB">
            <wp:simplePos x="0" y="0"/>
            <wp:positionH relativeFrom="margin">
              <wp:posOffset>169435</wp:posOffset>
            </wp:positionH>
            <wp:positionV relativeFrom="paragraph">
              <wp:posOffset>369570</wp:posOffset>
            </wp:positionV>
            <wp:extent cx="1765300" cy="1682750"/>
            <wp:effectExtent l="0" t="0" r="6350" b="0"/>
            <wp:wrapSquare wrapText="bothSides"/>
            <wp:docPr id="1745277894"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277894" name="図 174527789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65300" cy="1682750"/>
                    </a:xfrm>
                    <a:prstGeom prst="rect">
                      <a:avLst/>
                    </a:prstGeom>
                  </pic:spPr>
                </pic:pic>
              </a:graphicData>
            </a:graphic>
            <wp14:sizeRelH relativeFrom="margin">
              <wp14:pctWidth>0</wp14:pctWidth>
            </wp14:sizeRelH>
            <wp14:sizeRelV relativeFrom="margin">
              <wp14:pctHeight>0</wp14:pctHeight>
            </wp14:sizeRelV>
          </wp:anchor>
        </w:drawing>
      </w:r>
    </w:p>
    <w:p w14:paraId="44EE3AC2" w14:textId="1645FD2E" w:rsidR="00A45996" w:rsidRDefault="00A45996" w:rsidP="00A45996">
      <w:pPr>
        <w:ind w:right="1256"/>
        <w:rPr>
          <w:sz w:val="28"/>
          <w:szCs w:val="28"/>
        </w:rPr>
      </w:pPr>
      <w:r>
        <w:rPr>
          <w:noProof/>
          <w:sz w:val="28"/>
          <w:szCs w:val="28"/>
        </w:rPr>
        <w:drawing>
          <wp:anchor distT="0" distB="0" distL="114300" distR="114300" simplePos="0" relativeHeight="251751424" behindDoc="0" locked="0" layoutInCell="1" allowOverlap="1" wp14:anchorId="23AD2443" wp14:editId="600BD73E">
            <wp:simplePos x="0" y="0"/>
            <wp:positionH relativeFrom="margin">
              <wp:posOffset>4292600</wp:posOffset>
            </wp:positionH>
            <wp:positionV relativeFrom="paragraph">
              <wp:posOffset>6350</wp:posOffset>
            </wp:positionV>
            <wp:extent cx="2444750" cy="1833245"/>
            <wp:effectExtent l="0" t="0" r="0" b="0"/>
            <wp:wrapSquare wrapText="bothSides"/>
            <wp:docPr id="980923159"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923159" name="図 98092315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44750" cy="1833245"/>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750400" behindDoc="0" locked="0" layoutInCell="1" allowOverlap="1" wp14:anchorId="3FEA1B2B" wp14:editId="14F3979B">
            <wp:simplePos x="0" y="0"/>
            <wp:positionH relativeFrom="column">
              <wp:posOffset>2076450</wp:posOffset>
            </wp:positionH>
            <wp:positionV relativeFrom="paragraph">
              <wp:posOffset>290195</wp:posOffset>
            </wp:positionV>
            <wp:extent cx="2044700" cy="1533525"/>
            <wp:effectExtent l="0" t="0" r="0" b="9525"/>
            <wp:wrapSquare wrapText="bothSides"/>
            <wp:docPr id="2087116977"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116977" name="図 208711697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44700" cy="1533525"/>
                    </a:xfrm>
                    <a:prstGeom prst="rect">
                      <a:avLst/>
                    </a:prstGeom>
                  </pic:spPr>
                </pic:pic>
              </a:graphicData>
            </a:graphic>
            <wp14:sizeRelH relativeFrom="margin">
              <wp14:pctWidth>0</wp14:pctWidth>
            </wp14:sizeRelH>
            <wp14:sizeRelV relativeFrom="margin">
              <wp14:pctHeight>0</wp14:pctHeight>
            </wp14:sizeRelV>
          </wp:anchor>
        </w:drawing>
      </w:r>
    </w:p>
    <w:p w14:paraId="7AA33F4A" w14:textId="126FDCD1" w:rsidR="00A45996" w:rsidRDefault="00A45996" w:rsidP="00A45996">
      <w:pPr>
        <w:ind w:right="1256"/>
        <w:rPr>
          <w:sz w:val="28"/>
          <w:szCs w:val="28"/>
        </w:rPr>
      </w:pPr>
    </w:p>
    <w:p w14:paraId="564BEDDB" w14:textId="44A0DB81" w:rsidR="00A45996" w:rsidRDefault="006524CD" w:rsidP="00A45996">
      <w:pPr>
        <w:ind w:right="1256"/>
        <w:rPr>
          <w:sz w:val="28"/>
          <w:szCs w:val="28"/>
        </w:rPr>
      </w:pPr>
      <w:r>
        <w:rPr>
          <w:noProof/>
          <w:sz w:val="28"/>
          <w:szCs w:val="28"/>
        </w:rPr>
        <w:drawing>
          <wp:anchor distT="0" distB="0" distL="114300" distR="114300" simplePos="0" relativeHeight="251755520" behindDoc="0" locked="0" layoutInCell="1" allowOverlap="1" wp14:anchorId="549CE44A" wp14:editId="7F64DF4E">
            <wp:simplePos x="0" y="0"/>
            <wp:positionH relativeFrom="margin">
              <wp:posOffset>4349750</wp:posOffset>
            </wp:positionH>
            <wp:positionV relativeFrom="paragraph">
              <wp:posOffset>166370</wp:posOffset>
            </wp:positionV>
            <wp:extent cx="2472055" cy="1853565"/>
            <wp:effectExtent l="0" t="0" r="4445" b="0"/>
            <wp:wrapSquare wrapText="bothSides"/>
            <wp:docPr id="479010327"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010327" name="図 47901032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72055" cy="1853565"/>
                    </a:xfrm>
                    <a:prstGeom prst="rect">
                      <a:avLst/>
                    </a:prstGeom>
                  </pic:spPr>
                </pic:pic>
              </a:graphicData>
            </a:graphic>
            <wp14:sizeRelH relativeFrom="margin">
              <wp14:pctWidth>0</wp14:pctWidth>
            </wp14:sizeRelH>
            <wp14:sizeRelV relativeFrom="margin">
              <wp14:pctHeight>0</wp14:pctHeight>
            </wp14:sizeRelV>
          </wp:anchor>
        </w:drawing>
      </w:r>
      <w:r w:rsidR="00A45996">
        <w:rPr>
          <w:noProof/>
          <w:sz w:val="28"/>
          <w:szCs w:val="28"/>
        </w:rPr>
        <mc:AlternateContent>
          <mc:Choice Requires="wps">
            <w:drawing>
              <wp:anchor distT="0" distB="0" distL="114300" distR="114300" simplePos="0" relativeHeight="251753472" behindDoc="0" locked="0" layoutInCell="1" allowOverlap="1" wp14:anchorId="3F5E7E70" wp14:editId="57B4C1A7">
                <wp:simplePos x="0" y="0"/>
                <wp:positionH relativeFrom="column">
                  <wp:posOffset>146050</wp:posOffset>
                </wp:positionH>
                <wp:positionV relativeFrom="paragraph">
                  <wp:posOffset>8890</wp:posOffset>
                </wp:positionV>
                <wp:extent cx="2292350" cy="387350"/>
                <wp:effectExtent l="57150" t="38100" r="69850" b="88900"/>
                <wp:wrapNone/>
                <wp:docPr id="1390706802" name="テキスト ボックス 42"/>
                <wp:cNvGraphicFramePr/>
                <a:graphic xmlns:a="http://schemas.openxmlformats.org/drawingml/2006/main">
                  <a:graphicData uri="http://schemas.microsoft.com/office/word/2010/wordprocessingShape">
                    <wps:wsp>
                      <wps:cNvSpPr txBox="1"/>
                      <wps:spPr>
                        <a:xfrm>
                          <a:off x="0" y="0"/>
                          <a:ext cx="2292350" cy="387350"/>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62A343A4" w14:textId="296B0727" w:rsidR="00A45996" w:rsidRPr="00A45996" w:rsidRDefault="00A45996">
                            <w:pPr>
                              <w:rPr>
                                <w:b/>
                                <w:bCs/>
                              </w:rPr>
                            </w:pPr>
                            <w:r w:rsidRPr="00A45996">
                              <w:rPr>
                                <w:rFonts w:hint="eastAsia"/>
                                <w:b/>
                                <w:bCs/>
                              </w:rPr>
                              <w:t>地域の子どもとランタンづくり♪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5E7E70" id="テキスト ボックス 42" o:spid="_x0000_s1030" type="#_x0000_t202" style="position:absolute;left:0;text-align:left;margin-left:11.5pt;margin-top:.7pt;width:180.5pt;height:30.5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83PXAIAABEFAAAOAAAAZHJzL2Uyb0RvYy54bWysVN9P2zAQfp+0/8Hy+5o2lAEVKepATJMq&#10;QCsTz65j02iOz7OvTbq/fmcnDRVDmzTtJTn7fn/3nS+v2tqwnfKhAlvwyWjMmbISyso+F/zb4+2H&#10;c84CClsKA1YVfK8Cv5q/f3fZuJnKYQOmVJ5REBtmjSv4BtHNsizIjapFGIFTlpQafC2Qjv45K71o&#10;KHptsnw8/pg14EvnQaoQ6PamU/J5iq+1knivdVDITMGpNkxfn77r+M3ml2L27IXbVLIvQ/xDFbWo&#10;LCUdQt0IFGzrq99C1ZX0EEDjSEKdgdaVVKkH6mYyftXNaiOcSr0QOMENMIX/F1be7VbuwTNsP0FL&#10;A4yANC7MAl3Gflrt6/inShnpCcL9AJtqkUm6zPOL/OSUVJJ0J+dnUaYw2Yu38wE/K6hZFAruaSwJ&#10;LbFbBuxMDyYxmbHx7qWMJOHeqE75VWlWlanaeJG4oq6NZztBUxZSKot5X4GxZB2tdGXM4Jin7H90&#10;7O2jq0o8Gpwnf3cePFJmsDg415UF/1aA8nvCnkDTnf0Bga7vCAG265YaL/j0MKU1lHsanoeO18HJ&#10;24oQXoqAD8ITkWkotJx4Tx9toCk49BJnG/A/37qP9sQv0nLW0GIUPPzYCq84M18sMe9iMp3GTUqH&#10;6elZTgd/rFkfa+y2vgaayoSeASeTGO3RHETtoX6iHV7ErKQSVlLuguNBvMZuXekNkGqxSEa0O07g&#10;0q6cjKEjypE/j+2T8K4nGRI97+CwQmL2imudbfS0sNgi6CoRMeLcodrjT3uXqNy/EXGxj8/J6uUl&#10;m/8CAAD//wMAUEsDBBQABgAIAAAAIQCltSwS3gAAAAcBAAAPAAAAZHJzL2Rvd25yZXYueG1sTI/B&#10;bsIwEETvlfgHa5F6Kw4himgaB6FK7QFEJWg5cHPibRIRr6PYQPr33Z7ocXZWM2/y1Wg7ccXBt44U&#10;zGcRCKTKmZZqBV+fb09LED5oMrpzhAp+0MOqmDzkOjPuRnu8HkItOIR8phU0IfSZlL5q0Go/cz0S&#10;e99usDqwHGppBn3jcNvJOIpSaXVL3NDoHl8brM6Hi1XwsbVH2kfJ8/vJbdLdvDQbv90p9Tgd1y8g&#10;Ao7h/gx/+IwOBTOV7kLGi05BvOApge8JCLYXy4R1qSCNE5BFLv/zF78AAAD//wMAUEsBAi0AFAAG&#10;AAgAAAAhALaDOJL+AAAA4QEAABMAAAAAAAAAAAAAAAAAAAAAAFtDb250ZW50X1R5cGVzXS54bWxQ&#10;SwECLQAUAAYACAAAACEAOP0h/9YAAACUAQAACwAAAAAAAAAAAAAAAAAvAQAAX3JlbHMvLnJlbHNQ&#10;SwECLQAUAAYACAAAACEAJEPNz1wCAAARBQAADgAAAAAAAAAAAAAAAAAuAgAAZHJzL2Uyb0RvYy54&#10;bWxQSwECLQAUAAYACAAAACEApbUsEt4AAAAHAQAADwAAAAAAAAAAAAAAAAC2BAAAZHJzL2Rvd25y&#10;ZXYueG1sUEsFBgAAAAAEAAQA8wAAAMEFAAAAAA==&#10;" fillcolor="#c2c1e3 [1621]" strokecolor="#7b78c1 [3045]">
                <v:fill color2="#ececf6 [501]" rotate="t" angle="180" colors="0 #b9b6fd;22938f #cdccfd;1 #ebeaff" focus="100%" type="gradient"/>
                <v:shadow on="t" color="black" opacity="24903f" origin=",.5" offset="0,.55556mm"/>
                <v:textbox>
                  <w:txbxContent>
                    <w:p w14:paraId="62A343A4" w14:textId="296B0727" w:rsidR="00A45996" w:rsidRPr="00A45996" w:rsidRDefault="00A45996">
                      <w:pPr>
                        <w:rPr>
                          <w:b/>
                          <w:bCs/>
                        </w:rPr>
                      </w:pPr>
                      <w:r w:rsidRPr="00A45996">
                        <w:rPr>
                          <w:rFonts w:hint="eastAsia"/>
                          <w:b/>
                          <w:bCs/>
                        </w:rPr>
                        <w:t>地域の子どもとランタンづくり♪</w:t>
                      </w:r>
                    </w:p>
                  </w:txbxContent>
                </v:textbox>
              </v:shape>
            </w:pict>
          </mc:Fallback>
        </mc:AlternateContent>
      </w:r>
    </w:p>
    <w:p w14:paraId="63C27933" w14:textId="61BFF5DB" w:rsidR="00A45996" w:rsidRDefault="006524CD" w:rsidP="00A45996">
      <w:pPr>
        <w:ind w:right="1256"/>
        <w:rPr>
          <w:sz w:val="28"/>
          <w:szCs w:val="28"/>
        </w:rPr>
      </w:pPr>
      <w:r>
        <w:rPr>
          <w:noProof/>
          <w:sz w:val="28"/>
          <w:szCs w:val="28"/>
        </w:rPr>
        <w:drawing>
          <wp:anchor distT="0" distB="0" distL="114300" distR="114300" simplePos="0" relativeHeight="251754496" behindDoc="0" locked="0" layoutInCell="1" allowOverlap="1" wp14:anchorId="3841D82F" wp14:editId="1DF5F280">
            <wp:simplePos x="0" y="0"/>
            <wp:positionH relativeFrom="margin">
              <wp:posOffset>2234565</wp:posOffset>
            </wp:positionH>
            <wp:positionV relativeFrom="paragraph">
              <wp:posOffset>283845</wp:posOffset>
            </wp:positionV>
            <wp:extent cx="2025015" cy="1518920"/>
            <wp:effectExtent l="0" t="0" r="0" b="5080"/>
            <wp:wrapSquare wrapText="bothSides"/>
            <wp:docPr id="209553354"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53354" name="図 209553354"/>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25015" cy="1518920"/>
                    </a:xfrm>
                    <a:prstGeom prst="rect">
                      <a:avLst/>
                    </a:prstGeom>
                  </pic:spPr>
                </pic:pic>
              </a:graphicData>
            </a:graphic>
            <wp14:sizeRelH relativeFrom="margin">
              <wp14:pctWidth>0</wp14:pctWidth>
            </wp14:sizeRelH>
            <wp14:sizeRelV relativeFrom="margin">
              <wp14:pctHeight>0</wp14:pctHeight>
            </wp14:sizeRelV>
          </wp:anchor>
        </w:drawing>
      </w:r>
    </w:p>
    <w:p w14:paraId="2E3D612B" w14:textId="22905B0F" w:rsidR="00A45996" w:rsidRDefault="00A45996" w:rsidP="00A45996">
      <w:pPr>
        <w:ind w:right="1256"/>
        <w:rPr>
          <w:sz w:val="28"/>
          <w:szCs w:val="28"/>
        </w:rPr>
      </w:pPr>
      <w:r>
        <w:rPr>
          <w:noProof/>
          <w:sz w:val="28"/>
          <w:szCs w:val="28"/>
        </w:rPr>
        <w:drawing>
          <wp:anchor distT="0" distB="0" distL="114300" distR="114300" simplePos="0" relativeHeight="251752448" behindDoc="0" locked="0" layoutInCell="1" allowOverlap="1" wp14:anchorId="7483BC89" wp14:editId="45E5122E">
            <wp:simplePos x="0" y="0"/>
            <wp:positionH relativeFrom="margin">
              <wp:posOffset>133350</wp:posOffset>
            </wp:positionH>
            <wp:positionV relativeFrom="paragraph">
              <wp:posOffset>76200</wp:posOffset>
            </wp:positionV>
            <wp:extent cx="2012950" cy="1509395"/>
            <wp:effectExtent l="0" t="0" r="6350" b="0"/>
            <wp:wrapSquare wrapText="bothSides"/>
            <wp:docPr id="64950879"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50879" name="図 6495087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12950" cy="1509395"/>
                    </a:xfrm>
                    <a:prstGeom prst="rect">
                      <a:avLst/>
                    </a:prstGeom>
                  </pic:spPr>
                </pic:pic>
              </a:graphicData>
            </a:graphic>
            <wp14:sizeRelH relativeFrom="margin">
              <wp14:pctWidth>0</wp14:pctWidth>
            </wp14:sizeRelH>
            <wp14:sizeRelV relativeFrom="margin">
              <wp14:pctHeight>0</wp14:pctHeight>
            </wp14:sizeRelV>
          </wp:anchor>
        </w:drawing>
      </w:r>
    </w:p>
    <w:p w14:paraId="4C758403" w14:textId="3D7E7282" w:rsidR="00A45996" w:rsidRDefault="006524CD" w:rsidP="00A45996">
      <w:pPr>
        <w:ind w:right="1256"/>
        <w:rPr>
          <w:sz w:val="28"/>
          <w:szCs w:val="28"/>
        </w:rPr>
      </w:pPr>
      <w:r>
        <w:rPr>
          <w:noProof/>
          <w:sz w:val="28"/>
          <w:szCs w:val="28"/>
        </w:rPr>
        <w:drawing>
          <wp:anchor distT="0" distB="0" distL="114300" distR="114300" simplePos="0" relativeHeight="251756544" behindDoc="0" locked="0" layoutInCell="1" allowOverlap="1" wp14:anchorId="687DCE3B" wp14:editId="6CFC1672">
            <wp:simplePos x="0" y="0"/>
            <wp:positionH relativeFrom="margin">
              <wp:posOffset>815340</wp:posOffset>
            </wp:positionH>
            <wp:positionV relativeFrom="paragraph">
              <wp:posOffset>198285</wp:posOffset>
            </wp:positionV>
            <wp:extent cx="2505710" cy="1879600"/>
            <wp:effectExtent l="0" t="0" r="8890" b="6350"/>
            <wp:wrapSquare wrapText="bothSides"/>
            <wp:docPr id="249615729"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615729" name="図 249615729"/>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05710" cy="1879600"/>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757568" behindDoc="0" locked="0" layoutInCell="1" allowOverlap="1" wp14:anchorId="2185DE4F" wp14:editId="0CD54671">
            <wp:simplePos x="0" y="0"/>
            <wp:positionH relativeFrom="margin">
              <wp:posOffset>3670300</wp:posOffset>
            </wp:positionH>
            <wp:positionV relativeFrom="paragraph">
              <wp:posOffset>45720</wp:posOffset>
            </wp:positionV>
            <wp:extent cx="2698750" cy="2023745"/>
            <wp:effectExtent l="0" t="0" r="6350" b="0"/>
            <wp:wrapSquare wrapText="bothSides"/>
            <wp:docPr id="10352982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29826" name="図 103529826"/>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8750" cy="2023745"/>
                    </a:xfrm>
                    <a:prstGeom prst="rect">
                      <a:avLst/>
                    </a:prstGeom>
                  </pic:spPr>
                </pic:pic>
              </a:graphicData>
            </a:graphic>
            <wp14:sizeRelH relativeFrom="margin">
              <wp14:pctWidth>0</wp14:pctWidth>
            </wp14:sizeRelH>
            <wp14:sizeRelV relativeFrom="margin">
              <wp14:pctHeight>0</wp14:pctHeight>
            </wp14:sizeRelV>
          </wp:anchor>
        </w:drawing>
      </w:r>
    </w:p>
    <w:p w14:paraId="30560D01" w14:textId="18F2C427" w:rsidR="00A45996" w:rsidRDefault="00A45996" w:rsidP="00A45996">
      <w:pPr>
        <w:ind w:right="1256"/>
        <w:rPr>
          <w:sz w:val="28"/>
          <w:szCs w:val="28"/>
        </w:rPr>
      </w:pPr>
    </w:p>
    <w:p w14:paraId="1DC5D394" w14:textId="46C19BAE" w:rsidR="00F9771A" w:rsidRDefault="00F9771A" w:rsidP="00A45996">
      <w:pPr>
        <w:ind w:right="1256"/>
        <w:rPr>
          <w:sz w:val="28"/>
          <w:szCs w:val="28"/>
        </w:rPr>
      </w:pPr>
    </w:p>
    <w:p w14:paraId="27B7130F" w14:textId="3C3C3BD4" w:rsidR="00A45996" w:rsidRDefault="00A45996" w:rsidP="00A45996">
      <w:pPr>
        <w:ind w:right="1256"/>
        <w:rPr>
          <w:sz w:val="28"/>
          <w:szCs w:val="28"/>
        </w:rPr>
      </w:pPr>
    </w:p>
    <w:p w14:paraId="4920C310" w14:textId="3B859F24" w:rsidR="00A45996" w:rsidRDefault="00A45996" w:rsidP="00A45996">
      <w:pPr>
        <w:ind w:right="1256"/>
        <w:rPr>
          <w:sz w:val="28"/>
          <w:szCs w:val="28"/>
        </w:rPr>
      </w:pPr>
    </w:p>
    <w:p w14:paraId="492A4851" w14:textId="34E25D3A" w:rsidR="00A45996" w:rsidRDefault="00A45996" w:rsidP="00A45996">
      <w:pPr>
        <w:ind w:right="1256"/>
        <w:rPr>
          <w:sz w:val="28"/>
          <w:szCs w:val="28"/>
        </w:rPr>
      </w:pPr>
    </w:p>
    <w:p w14:paraId="099D98AE" w14:textId="4D013860" w:rsidR="00A45996" w:rsidRDefault="00A45996" w:rsidP="00A45996">
      <w:pPr>
        <w:ind w:right="1256"/>
        <w:rPr>
          <w:sz w:val="28"/>
          <w:szCs w:val="28"/>
        </w:rPr>
      </w:pPr>
    </w:p>
    <w:p w14:paraId="09DA1D7D" w14:textId="3241582B" w:rsidR="00A45996" w:rsidRDefault="00A45996" w:rsidP="00A45996">
      <w:pPr>
        <w:ind w:right="1256"/>
        <w:rPr>
          <w:sz w:val="28"/>
          <w:szCs w:val="28"/>
        </w:rPr>
      </w:pPr>
    </w:p>
    <w:p w14:paraId="0840FE00" w14:textId="0CE8DA2A" w:rsidR="00A45996" w:rsidRDefault="00A45996" w:rsidP="00A45996">
      <w:pPr>
        <w:ind w:right="1256"/>
        <w:rPr>
          <w:sz w:val="28"/>
          <w:szCs w:val="28"/>
        </w:rPr>
      </w:pPr>
    </w:p>
    <w:p w14:paraId="4A5FC90B" w14:textId="1FC353EB" w:rsidR="00A45996" w:rsidRDefault="00A45996" w:rsidP="00A45996">
      <w:pPr>
        <w:ind w:right="1256"/>
        <w:rPr>
          <w:sz w:val="28"/>
          <w:szCs w:val="28"/>
        </w:rPr>
      </w:pPr>
    </w:p>
    <w:p w14:paraId="06C023BE" w14:textId="05A04821" w:rsidR="00A45996" w:rsidRPr="004774A9" w:rsidRDefault="00A45996" w:rsidP="00A45996">
      <w:pPr>
        <w:ind w:right="1256"/>
        <w:rPr>
          <w:sz w:val="28"/>
          <w:szCs w:val="28"/>
        </w:rPr>
      </w:pPr>
    </w:p>
    <w:sectPr w:rsidR="00A45996" w:rsidRPr="004774A9" w:rsidSect="00563221">
      <w:headerReference w:type="default" r:id="rId41"/>
      <w:footerReference w:type="first" r:id="rId42"/>
      <w:pgSz w:w="11906" w:h="16838" w:code="9"/>
      <w:pgMar w:top="720" w:right="720" w:bottom="720" w:left="720" w:header="720" w:footer="8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5F9376" w14:textId="77777777" w:rsidR="000606C0" w:rsidRDefault="000606C0">
      <w:r>
        <w:separator/>
      </w:r>
    </w:p>
    <w:p w14:paraId="53A8DA20" w14:textId="77777777" w:rsidR="000606C0" w:rsidRDefault="000606C0"/>
  </w:endnote>
  <w:endnote w:type="continuationSeparator" w:id="0">
    <w:p w14:paraId="1045427B" w14:textId="77777777" w:rsidR="000606C0" w:rsidRDefault="000606C0">
      <w:r>
        <w:continuationSeparator/>
      </w:r>
    </w:p>
    <w:p w14:paraId="4C1417BD" w14:textId="77777777" w:rsidR="000606C0" w:rsidRDefault="000606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游明朝 Light">
    <w:panose1 w:val="020203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4E101" w14:textId="77777777" w:rsidR="00752FC4" w:rsidRDefault="00752FC4" w:rsidP="00752FC4">
    <w:pPr>
      <w:pStyle w:val="a7"/>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2414D7" w14:textId="77777777" w:rsidR="000606C0" w:rsidRDefault="000606C0">
      <w:r>
        <w:separator/>
      </w:r>
    </w:p>
    <w:p w14:paraId="00403A52" w14:textId="77777777" w:rsidR="000606C0" w:rsidRDefault="000606C0"/>
  </w:footnote>
  <w:footnote w:type="continuationSeparator" w:id="0">
    <w:p w14:paraId="096BF2BD" w14:textId="77777777" w:rsidR="000606C0" w:rsidRDefault="000606C0">
      <w:r>
        <w:continuationSeparator/>
      </w:r>
    </w:p>
    <w:p w14:paraId="0D4BE679" w14:textId="77777777" w:rsidR="000606C0" w:rsidRDefault="000606C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81B13" w14:textId="77777777" w:rsidR="001B4EEF" w:rsidRDefault="001B4EEF" w:rsidP="001B4EEF">
    <w:pPr>
      <w:pStyle w:val="a5"/>
    </w:pPr>
    <w:r>
      <w:rPr>
        <w:noProof/>
        <w:lang w:val="ja-JP" w:bidi="ja-JP"/>
      </w:rPr>
      <mc:AlternateContent>
        <mc:Choice Requires="wpg">
          <w:drawing>
            <wp:anchor distT="0" distB="0" distL="114300" distR="114300" simplePos="0" relativeHeight="251668480" behindDoc="0" locked="0" layoutInCell="1" allowOverlap="1" wp14:anchorId="6245D715" wp14:editId="2C59396A">
              <wp:simplePos x="0" y="0"/>
              <wp:positionH relativeFrom="page">
                <wp:align>center</wp:align>
              </wp:positionH>
              <wp:positionV relativeFrom="page">
                <wp:align>center</wp:align>
              </wp:positionV>
              <wp:extent cx="7782130" cy="10065662"/>
              <wp:effectExtent l="0" t="0" r="0" b="0"/>
              <wp:wrapNone/>
              <wp:docPr id="2" name="グループ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82130" cy="10065662"/>
                        <a:chOff x="0" y="0"/>
                        <a:chExt cx="7782130" cy="10065662"/>
                      </a:xfrm>
                    </wpg:grpSpPr>
                    <wps:wsp>
                      <wps:cNvPr id="3" name="フリーフォーム 6"/>
                      <wps:cNvSpPr>
                        <a:spLocks/>
                      </wps:cNvSpPr>
                      <wps:spPr bwMode="auto">
                        <a:xfrm>
                          <a:off x="0" y="0"/>
                          <a:ext cx="7772400" cy="3720166"/>
                        </a:xfrm>
                        <a:custGeom>
                          <a:avLst/>
                          <a:gdLst>
                            <a:gd name="T0" fmla="*/ 0 w 872"/>
                            <a:gd name="T1" fmla="*/ 0 h 453"/>
                            <a:gd name="T2" fmla="*/ 0 w 872"/>
                            <a:gd name="T3" fmla="*/ 453 h 453"/>
                            <a:gd name="T4" fmla="*/ 87 w 872"/>
                            <a:gd name="T5" fmla="*/ 310 h 453"/>
                            <a:gd name="T6" fmla="*/ 108 w 872"/>
                            <a:gd name="T7" fmla="*/ 284 h 453"/>
                            <a:gd name="T8" fmla="*/ 133 w 872"/>
                            <a:gd name="T9" fmla="*/ 258 h 453"/>
                            <a:gd name="T10" fmla="*/ 581 w 872"/>
                            <a:gd name="T11" fmla="*/ 72 h 453"/>
                            <a:gd name="T12" fmla="*/ 872 w 872"/>
                            <a:gd name="T13" fmla="*/ 72 h 453"/>
                            <a:gd name="T14" fmla="*/ 872 w 872"/>
                            <a:gd name="T15" fmla="*/ 0 h 453"/>
                            <a:gd name="T16" fmla="*/ 0 w 872"/>
                            <a:gd name="T17" fmla="*/ 0 h 4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72" h="453">
                              <a:moveTo>
                                <a:pt x="0" y="0"/>
                              </a:moveTo>
                              <a:cubicBezTo>
                                <a:pt x="0" y="453"/>
                                <a:pt x="0" y="453"/>
                                <a:pt x="0" y="453"/>
                              </a:cubicBezTo>
                              <a:cubicBezTo>
                                <a:pt x="23" y="401"/>
                                <a:pt x="52" y="353"/>
                                <a:pt x="87" y="310"/>
                              </a:cubicBezTo>
                              <a:cubicBezTo>
                                <a:pt x="94" y="301"/>
                                <a:pt x="101" y="293"/>
                                <a:pt x="108" y="284"/>
                              </a:cubicBezTo>
                              <a:cubicBezTo>
                                <a:pt x="116" y="275"/>
                                <a:pt x="125" y="266"/>
                                <a:pt x="133" y="258"/>
                              </a:cubicBezTo>
                              <a:cubicBezTo>
                                <a:pt x="248" y="143"/>
                                <a:pt x="406" y="72"/>
                                <a:pt x="581" y="72"/>
                              </a:cubicBezTo>
                              <a:cubicBezTo>
                                <a:pt x="872" y="72"/>
                                <a:pt x="872" y="72"/>
                                <a:pt x="872" y="72"/>
                              </a:cubicBezTo>
                              <a:cubicBezTo>
                                <a:pt x="872" y="0"/>
                                <a:pt x="872" y="0"/>
                                <a:pt x="872" y="0"/>
                              </a:cubicBezTo>
                              <a:lnTo>
                                <a:pt x="0" y="0"/>
                              </a:ln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 name="フリーフォーム:図形 21"/>
                      <wps:cNvSpPr>
                        <a:spLocks/>
                      </wps:cNvSpPr>
                      <wps:spPr bwMode="auto">
                        <a:xfrm rot="10800000" flipH="1">
                          <a:off x="0" y="438150"/>
                          <a:ext cx="1738276" cy="1896280"/>
                        </a:xfrm>
                        <a:custGeom>
                          <a:avLst/>
                          <a:gdLst>
                            <a:gd name="connsiteX0" fmla="*/ 1628881 w 1738276"/>
                            <a:gd name="connsiteY0" fmla="*/ 1895780 h 1896280"/>
                            <a:gd name="connsiteX1" fmla="*/ 1700732 w 1738276"/>
                            <a:gd name="connsiteY1" fmla="*/ 1696892 h 1896280"/>
                            <a:gd name="connsiteX2" fmla="*/ 13603 w 1738276"/>
                            <a:gd name="connsiteY2" fmla="*/ 13572 h 1896280"/>
                            <a:gd name="connsiteX3" fmla="*/ 0 w 1738276"/>
                            <a:gd name="connsiteY3" fmla="*/ 0 h 1896280"/>
                            <a:gd name="connsiteX4" fmla="*/ 0 w 1738276"/>
                            <a:gd name="connsiteY4" fmla="*/ 329116 h 1896280"/>
                            <a:gd name="connsiteX5" fmla="*/ 19162 w 1738276"/>
                            <a:gd name="connsiteY5" fmla="*/ 353290 h 1896280"/>
                            <a:gd name="connsiteX6" fmla="*/ 1506705 w 1738276"/>
                            <a:gd name="connsiteY6" fmla="*/ 1831895 h 1896280"/>
                            <a:gd name="connsiteX7" fmla="*/ 1539043 w 1738276"/>
                            <a:gd name="connsiteY7" fmla="*/ 1864038 h 1896280"/>
                            <a:gd name="connsiteX8" fmla="*/ 1628881 w 1738276"/>
                            <a:gd name="connsiteY8" fmla="*/ 1895780 h 18962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738276" h="1896280">
                              <a:moveTo>
                                <a:pt x="1628881" y="1895780"/>
                              </a:moveTo>
                              <a:cubicBezTo>
                                <a:pt x="1716497" y="1887343"/>
                                <a:pt x="1783194" y="1774036"/>
                                <a:pt x="1700732" y="1696892"/>
                              </a:cubicBezTo>
                              <a:cubicBezTo>
                                <a:pt x="415301" y="414363"/>
                                <a:pt x="93943" y="93731"/>
                                <a:pt x="13603" y="13572"/>
                              </a:cubicBezTo>
                              <a:lnTo>
                                <a:pt x="0" y="0"/>
                              </a:lnTo>
                              <a:lnTo>
                                <a:pt x="0" y="329116"/>
                              </a:lnTo>
                              <a:lnTo>
                                <a:pt x="19162" y="353290"/>
                              </a:lnTo>
                              <a:cubicBezTo>
                                <a:pt x="1506705" y="1831895"/>
                                <a:pt x="1506705" y="1831895"/>
                                <a:pt x="1506705" y="1831895"/>
                              </a:cubicBezTo>
                              <a:cubicBezTo>
                                <a:pt x="1519640" y="1844752"/>
                                <a:pt x="1526108" y="1857610"/>
                                <a:pt x="1539043" y="1864038"/>
                              </a:cubicBezTo>
                              <a:cubicBezTo>
                                <a:pt x="1568147" y="1889753"/>
                                <a:pt x="1599676" y="1898593"/>
                                <a:pt x="1628881" y="1895780"/>
                              </a:cubicBezTo>
                              <a:close/>
                            </a:path>
                          </a:pathLst>
                        </a:custGeom>
                        <a:solidFill>
                          <a:schemeClr val="accent5"/>
                        </a:solidFill>
                        <a:ln>
                          <a:noFill/>
                        </a:ln>
                      </wps:spPr>
                      <wps:bodyPr vert="horz" wrap="square" lIns="91440" tIns="45720" rIns="91440" bIns="45720" numCol="1" anchor="t" anchorCtr="0" compatLnSpc="1">
                        <a:prstTxWarp prst="textNoShape">
                          <a:avLst/>
                        </a:prstTxWarp>
                        <a:noAutofit/>
                      </wps:bodyPr>
                    </wps:wsp>
                    <wps:wsp>
                      <wps:cNvPr id="5" name="フリーフォーム:図形 23"/>
                      <wps:cNvSpPr>
                        <a:spLocks/>
                      </wps:cNvSpPr>
                      <wps:spPr bwMode="auto">
                        <a:xfrm rot="10800000" flipH="1">
                          <a:off x="0" y="57150"/>
                          <a:ext cx="2462115" cy="2685160"/>
                        </a:xfrm>
                        <a:custGeom>
                          <a:avLst/>
                          <a:gdLst>
                            <a:gd name="connsiteX0" fmla="*/ 2307676 w 2462115"/>
                            <a:gd name="connsiteY0" fmla="*/ 2684454 h 2685160"/>
                            <a:gd name="connsiteX1" fmla="*/ 2409112 w 2462115"/>
                            <a:gd name="connsiteY1" fmla="*/ 2403672 h 2685160"/>
                            <a:gd name="connsiteX2" fmla="*/ 5438 w 2462115"/>
                            <a:gd name="connsiteY2" fmla="*/ 5426 h 2685160"/>
                            <a:gd name="connsiteX3" fmla="*/ 0 w 2462115"/>
                            <a:gd name="connsiteY3" fmla="*/ 0 h 2685160"/>
                            <a:gd name="connsiteX4" fmla="*/ 0 w 2462115"/>
                            <a:gd name="connsiteY4" fmla="*/ 454256 h 2685160"/>
                            <a:gd name="connsiteX5" fmla="*/ 5467 w 2462115"/>
                            <a:gd name="connsiteY5" fmla="*/ 469395 h 2685160"/>
                            <a:gd name="connsiteX6" fmla="*/ 35142 w 2462115"/>
                            <a:gd name="connsiteY6" fmla="*/ 506832 h 2685160"/>
                            <a:gd name="connsiteX7" fmla="*/ 2135192 w 2462115"/>
                            <a:gd name="connsiteY7" fmla="*/ 2594263 h 2685160"/>
                            <a:gd name="connsiteX8" fmla="*/ 2180846 w 2462115"/>
                            <a:gd name="connsiteY8" fmla="*/ 2639642 h 2685160"/>
                            <a:gd name="connsiteX9" fmla="*/ 2307676 w 2462115"/>
                            <a:gd name="connsiteY9" fmla="*/ 2684454 h 26851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62115" h="2685160">
                              <a:moveTo>
                                <a:pt x="2307676" y="2684454"/>
                              </a:moveTo>
                              <a:cubicBezTo>
                                <a:pt x="2431368" y="2672542"/>
                                <a:pt x="2525528" y="2512581"/>
                                <a:pt x="2409112" y="2403672"/>
                              </a:cubicBezTo>
                              <a:cubicBezTo>
                                <a:pt x="443168" y="442167"/>
                                <a:pt x="74554" y="74385"/>
                                <a:pt x="5438" y="5426"/>
                              </a:cubicBezTo>
                              <a:lnTo>
                                <a:pt x="0" y="0"/>
                              </a:lnTo>
                              <a:lnTo>
                                <a:pt x="0" y="454256"/>
                              </a:lnTo>
                              <a:lnTo>
                                <a:pt x="5467" y="469395"/>
                              </a:lnTo>
                              <a:cubicBezTo>
                                <a:pt x="12315" y="484143"/>
                                <a:pt x="21446" y="497756"/>
                                <a:pt x="35142" y="506832"/>
                              </a:cubicBezTo>
                              <a:cubicBezTo>
                                <a:pt x="2135192" y="2594263"/>
                                <a:pt x="2135192" y="2594263"/>
                                <a:pt x="2135192" y="2594263"/>
                              </a:cubicBezTo>
                              <a:cubicBezTo>
                                <a:pt x="2153454" y="2612415"/>
                                <a:pt x="2162584" y="2630566"/>
                                <a:pt x="2180846" y="2639642"/>
                              </a:cubicBezTo>
                              <a:cubicBezTo>
                                <a:pt x="2221934" y="2675946"/>
                                <a:pt x="2266446" y="2688425"/>
                                <a:pt x="2307676" y="2684454"/>
                              </a:cubicBezTo>
                              <a:close/>
                            </a:path>
                          </a:pathLst>
                        </a:custGeom>
                        <a:solidFill>
                          <a:schemeClr val="accent3"/>
                        </a:solidFill>
                        <a:ln>
                          <a:noFill/>
                        </a:ln>
                      </wps:spPr>
                      <wps:bodyPr vert="horz" wrap="square" lIns="91440" tIns="45720" rIns="91440" bIns="45720" numCol="1" anchor="t" anchorCtr="0" compatLnSpc="1">
                        <a:prstTxWarp prst="textNoShape">
                          <a:avLst/>
                        </a:prstTxWarp>
                        <a:noAutofit/>
                      </wps:bodyPr>
                    </wps:wsp>
                    <wps:wsp>
                      <wps:cNvPr id="6" name="フリーフォーム:図形 31"/>
                      <wps:cNvSpPr>
                        <a:spLocks/>
                      </wps:cNvSpPr>
                      <wps:spPr bwMode="auto">
                        <a:xfrm>
                          <a:off x="6705600" y="9115425"/>
                          <a:ext cx="1070039" cy="950237"/>
                        </a:xfrm>
                        <a:custGeom>
                          <a:avLst/>
                          <a:gdLst>
                            <a:gd name="connsiteX0" fmla="*/ 1070039 w 1070039"/>
                            <a:gd name="connsiteY0" fmla="*/ 0 h 950237"/>
                            <a:gd name="connsiteX1" fmla="*/ 1070039 w 1070039"/>
                            <a:gd name="connsiteY1" fmla="*/ 950237 h 950237"/>
                            <a:gd name="connsiteX2" fmla="*/ 0 w 1070039"/>
                            <a:gd name="connsiteY2" fmla="*/ 950237 h 950237"/>
                          </a:gdLst>
                          <a:ahLst/>
                          <a:cxnLst>
                            <a:cxn ang="0">
                              <a:pos x="connsiteX0" y="connsiteY0"/>
                            </a:cxn>
                            <a:cxn ang="0">
                              <a:pos x="connsiteX1" y="connsiteY1"/>
                            </a:cxn>
                            <a:cxn ang="0">
                              <a:pos x="connsiteX2" y="connsiteY2"/>
                            </a:cxn>
                          </a:cxnLst>
                          <a:rect l="l" t="t" r="r" b="b"/>
                          <a:pathLst>
                            <a:path w="1070039" h="950237">
                              <a:moveTo>
                                <a:pt x="1070039" y="0"/>
                              </a:moveTo>
                              <a:lnTo>
                                <a:pt x="1070039" y="950237"/>
                              </a:lnTo>
                              <a:lnTo>
                                <a:pt x="0" y="950237"/>
                              </a:ln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7" name="フリーフォーム:図形 30"/>
                      <wps:cNvSpPr>
                        <a:spLocks/>
                      </wps:cNvSpPr>
                      <wps:spPr bwMode="auto">
                        <a:xfrm>
                          <a:off x="5780564" y="8289428"/>
                          <a:ext cx="1991837" cy="1776225"/>
                        </a:xfrm>
                        <a:custGeom>
                          <a:avLst/>
                          <a:gdLst>
                            <a:gd name="connsiteX0" fmla="*/ 1991837 w 1991837"/>
                            <a:gd name="connsiteY0" fmla="*/ 0 h 1776225"/>
                            <a:gd name="connsiteX1" fmla="*/ 1991837 w 1991837"/>
                            <a:gd name="connsiteY1" fmla="*/ 238843 h 1776225"/>
                            <a:gd name="connsiteX2" fmla="*/ 1991837 w 1991837"/>
                            <a:gd name="connsiteY2" fmla="*/ 829191 h 1776225"/>
                            <a:gd name="connsiteX3" fmla="*/ 925407 w 1991837"/>
                            <a:gd name="connsiteY3" fmla="*/ 1776225 h 1776225"/>
                            <a:gd name="connsiteX4" fmla="*/ 0 w 1991837"/>
                            <a:gd name="connsiteY4" fmla="*/ 1776225 h 17762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91837" h="1776225">
                              <a:moveTo>
                                <a:pt x="1991837" y="0"/>
                              </a:moveTo>
                              <a:lnTo>
                                <a:pt x="1991837" y="238843"/>
                              </a:lnTo>
                              <a:lnTo>
                                <a:pt x="1991837" y="829191"/>
                              </a:lnTo>
                              <a:lnTo>
                                <a:pt x="925407" y="1776225"/>
                              </a:lnTo>
                              <a:lnTo>
                                <a:pt x="0" y="1776225"/>
                              </a:ln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8" name="フリーフォーム 8"/>
                      <wps:cNvSpPr>
                        <a:spLocks/>
                      </wps:cNvSpPr>
                      <wps:spPr bwMode="auto">
                        <a:xfrm>
                          <a:off x="6096000" y="8277225"/>
                          <a:ext cx="1679514" cy="1644862"/>
                        </a:xfrm>
                        <a:custGeom>
                          <a:avLst/>
                          <a:gdLst>
                            <a:gd name="T0" fmla="*/ 11 w 194"/>
                            <a:gd name="T1" fmla="*/ 182 h 212"/>
                            <a:gd name="T2" fmla="*/ 193 w 194"/>
                            <a:gd name="T3" fmla="*/ 0 h 212"/>
                            <a:gd name="T4" fmla="*/ 194 w 194"/>
                            <a:gd name="T5" fmla="*/ 0 h 212"/>
                            <a:gd name="T6" fmla="*/ 194 w 194"/>
                            <a:gd name="T7" fmla="*/ 30 h 212"/>
                            <a:gd name="T8" fmla="*/ 194 w 194"/>
                            <a:gd name="T9" fmla="*/ 33 h 212"/>
                            <a:gd name="T10" fmla="*/ 190 w 194"/>
                            <a:gd name="T11" fmla="*/ 39 h 212"/>
                            <a:gd name="T12" fmla="*/ 32 w 194"/>
                            <a:gd name="T13" fmla="*/ 197 h 212"/>
                            <a:gd name="T14" fmla="*/ 28 w 194"/>
                            <a:gd name="T15" fmla="*/ 201 h 212"/>
                            <a:gd name="T16" fmla="*/ 11 w 194"/>
                            <a:gd name="T17" fmla="*/ 182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4" h="212">
                              <a:moveTo>
                                <a:pt x="11" y="182"/>
                              </a:moveTo>
                              <a:cubicBezTo>
                                <a:pt x="193" y="0"/>
                                <a:pt x="193" y="0"/>
                                <a:pt x="193" y="0"/>
                              </a:cubicBezTo>
                              <a:cubicBezTo>
                                <a:pt x="194" y="0"/>
                                <a:pt x="194" y="0"/>
                                <a:pt x="194" y="0"/>
                              </a:cubicBezTo>
                              <a:cubicBezTo>
                                <a:pt x="194" y="30"/>
                                <a:pt x="194" y="30"/>
                                <a:pt x="194" y="30"/>
                              </a:cubicBezTo>
                              <a:cubicBezTo>
                                <a:pt x="194" y="31"/>
                                <a:pt x="194" y="32"/>
                                <a:pt x="194" y="33"/>
                              </a:cubicBezTo>
                              <a:cubicBezTo>
                                <a:pt x="193" y="35"/>
                                <a:pt x="192" y="37"/>
                                <a:pt x="190" y="39"/>
                              </a:cubicBezTo>
                              <a:cubicBezTo>
                                <a:pt x="32" y="197"/>
                                <a:pt x="32" y="197"/>
                                <a:pt x="32" y="197"/>
                              </a:cubicBezTo>
                              <a:cubicBezTo>
                                <a:pt x="31" y="199"/>
                                <a:pt x="30" y="200"/>
                                <a:pt x="28" y="201"/>
                              </a:cubicBezTo>
                              <a:cubicBezTo>
                                <a:pt x="16" y="212"/>
                                <a:pt x="0" y="194"/>
                                <a:pt x="11" y="182"/>
                              </a:cubicBezTo>
                              <a:close/>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 name="フリーフォーム:図形 29" descr="文書の右下隅のフッター図形"/>
                      <wps:cNvSpPr>
                        <a:spLocks/>
                      </wps:cNvSpPr>
                      <wps:spPr bwMode="auto">
                        <a:xfrm>
                          <a:off x="5172075" y="7543800"/>
                          <a:ext cx="2605691" cy="2515287"/>
                        </a:xfrm>
                        <a:custGeom>
                          <a:avLst/>
                          <a:gdLst>
                            <a:gd name="connsiteX0" fmla="*/ 2591733 w 2605691"/>
                            <a:gd name="connsiteY0" fmla="*/ 0 h 2515287"/>
                            <a:gd name="connsiteX1" fmla="*/ 2605691 w 2605691"/>
                            <a:gd name="connsiteY1" fmla="*/ 0 h 2515287"/>
                            <a:gd name="connsiteX2" fmla="*/ 2605691 w 2605691"/>
                            <a:gd name="connsiteY2" fmla="*/ 373697 h 2515287"/>
                            <a:gd name="connsiteX3" fmla="*/ 2605691 w 2605691"/>
                            <a:gd name="connsiteY3" fmla="*/ 411067 h 2515287"/>
                            <a:gd name="connsiteX4" fmla="*/ 2549860 w 2605691"/>
                            <a:gd name="connsiteY4" fmla="*/ 485806 h 2515287"/>
                            <a:gd name="connsiteX5" fmla="*/ 344535 w 2605691"/>
                            <a:gd name="connsiteY5" fmla="*/ 2453944 h 2515287"/>
                            <a:gd name="connsiteX6" fmla="*/ 288704 w 2605691"/>
                            <a:gd name="connsiteY6" fmla="*/ 2503770 h 2515287"/>
                            <a:gd name="connsiteX7" fmla="*/ 271639 w 2605691"/>
                            <a:gd name="connsiteY7" fmla="*/ 2515287 h 2515287"/>
                            <a:gd name="connsiteX8" fmla="*/ 81037 w 2605691"/>
                            <a:gd name="connsiteY8" fmla="*/ 2515287 h 2515287"/>
                            <a:gd name="connsiteX9" fmla="*/ 49678 w 2605691"/>
                            <a:gd name="connsiteY9" fmla="*/ 2492870 h 2515287"/>
                            <a:gd name="connsiteX10" fmla="*/ 51423 w 2605691"/>
                            <a:gd name="connsiteY10" fmla="*/ 2267095 h 2515287"/>
                            <a:gd name="connsiteX11" fmla="*/ 2591733 w 2605691"/>
                            <a:gd name="connsiteY11" fmla="*/ 0 h 2515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605691" h="2515287">
                              <a:moveTo>
                                <a:pt x="2591733" y="0"/>
                              </a:moveTo>
                              <a:cubicBezTo>
                                <a:pt x="2605691" y="0"/>
                                <a:pt x="2605691" y="0"/>
                                <a:pt x="2605691" y="0"/>
                              </a:cubicBezTo>
                              <a:cubicBezTo>
                                <a:pt x="2605691" y="373697"/>
                                <a:pt x="2605691" y="373697"/>
                                <a:pt x="2605691" y="373697"/>
                              </a:cubicBezTo>
                              <a:cubicBezTo>
                                <a:pt x="2605691" y="386154"/>
                                <a:pt x="2605691" y="398610"/>
                                <a:pt x="2605691" y="411067"/>
                              </a:cubicBezTo>
                              <a:cubicBezTo>
                                <a:pt x="2591733" y="435980"/>
                                <a:pt x="2577776" y="460893"/>
                                <a:pt x="2549860" y="485806"/>
                              </a:cubicBezTo>
                              <a:cubicBezTo>
                                <a:pt x="344535" y="2453944"/>
                                <a:pt x="344535" y="2453944"/>
                                <a:pt x="344535" y="2453944"/>
                              </a:cubicBezTo>
                              <a:cubicBezTo>
                                <a:pt x="330578" y="2478857"/>
                                <a:pt x="316620" y="2491313"/>
                                <a:pt x="288704" y="2503770"/>
                              </a:cubicBezTo>
                              <a:lnTo>
                                <a:pt x="271639" y="2515287"/>
                              </a:lnTo>
                              <a:lnTo>
                                <a:pt x="81037" y="2515287"/>
                              </a:lnTo>
                              <a:lnTo>
                                <a:pt x="49678" y="2492870"/>
                              </a:lnTo>
                              <a:cubicBezTo>
                                <a:pt x="-7898" y="2435259"/>
                                <a:pt x="-25345" y="2341834"/>
                                <a:pt x="51423" y="2267095"/>
                              </a:cubicBezTo>
                              <a:cubicBezTo>
                                <a:pt x="2591733" y="0"/>
                                <a:pt x="2591733" y="0"/>
                                <a:pt x="2591733" y="0"/>
                              </a:cubicBezTo>
                              <a:close/>
                            </a:path>
                          </a:pathLst>
                        </a:custGeom>
                        <a:solidFill>
                          <a:schemeClr val="accent6"/>
                        </a:solidFill>
                        <a:ln>
                          <a:noFill/>
                        </a:ln>
                      </wps:spPr>
                      <wps:bodyPr vert="horz" wrap="square" lIns="91440" tIns="45720" rIns="91440" bIns="45720" numCol="1" anchor="t" anchorCtr="0" compatLnSpc="1">
                        <a:prstTxWarp prst="textNoShape">
                          <a:avLst/>
                        </a:prstTxWarp>
                        <a:noAutofit/>
                      </wps:bodyPr>
                    </wps:wsp>
                    <wps:wsp>
                      <wps:cNvPr id="10" name="フリーフォーム 8"/>
                      <wps:cNvSpPr>
                        <a:spLocks/>
                      </wps:cNvSpPr>
                      <wps:spPr bwMode="auto">
                        <a:xfrm>
                          <a:off x="6086475" y="7705725"/>
                          <a:ext cx="1695655" cy="1644862"/>
                        </a:xfrm>
                        <a:custGeom>
                          <a:avLst/>
                          <a:gdLst>
                            <a:gd name="T0" fmla="*/ 11 w 194"/>
                            <a:gd name="T1" fmla="*/ 182 h 212"/>
                            <a:gd name="T2" fmla="*/ 193 w 194"/>
                            <a:gd name="T3" fmla="*/ 0 h 212"/>
                            <a:gd name="T4" fmla="*/ 194 w 194"/>
                            <a:gd name="T5" fmla="*/ 0 h 212"/>
                            <a:gd name="T6" fmla="*/ 194 w 194"/>
                            <a:gd name="T7" fmla="*/ 30 h 212"/>
                            <a:gd name="T8" fmla="*/ 194 w 194"/>
                            <a:gd name="T9" fmla="*/ 33 h 212"/>
                            <a:gd name="T10" fmla="*/ 190 w 194"/>
                            <a:gd name="T11" fmla="*/ 39 h 212"/>
                            <a:gd name="T12" fmla="*/ 32 w 194"/>
                            <a:gd name="T13" fmla="*/ 197 h 212"/>
                            <a:gd name="T14" fmla="*/ 28 w 194"/>
                            <a:gd name="T15" fmla="*/ 201 h 212"/>
                            <a:gd name="T16" fmla="*/ 11 w 194"/>
                            <a:gd name="T17" fmla="*/ 182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4" h="212">
                              <a:moveTo>
                                <a:pt x="11" y="182"/>
                              </a:moveTo>
                              <a:cubicBezTo>
                                <a:pt x="193" y="0"/>
                                <a:pt x="193" y="0"/>
                                <a:pt x="193" y="0"/>
                              </a:cubicBezTo>
                              <a:cubicBezTo>
                                <a:pt x="194" y="0"/>
                                <a:pt x="194" y="0"/>
                                <a:pt x="194" y="0"/>
                              </a:cubicBezTo>
                              <a:cubicBezTo>
                                <a:pt x="194" y="30"/>
                                <a:pt x="194" y="30"/>
                                <a:pt x="194" y="30"/>
                              </a:cubicBezTo>
                              <a:cubicBezTo>
                                <a:pt x="194" y="31"/>
                                <a:pt x="194" y="32"/>
                                <a:pt x="194" y="33"/>
                              </a:cubicBezTo>
                              <a:cubicBezTo>
                                <a:pt x="193" y="35"/>
                                <a:pt x="192" y="37"/>
                                <a:pt x="190" y="39"/>
                              </a:cubicBezTo>
                              <a:cubicBezTo>
                                <a:pt x="32" y="197"/>
                                <a:pt x="32" y="197"/>
                                <a:pt x="32" y="197"/>
                              </a:cubicBezTo>
                              <a:cubicBezTo>
                                <a:pt x="31" y="199"/>
                                <a:pt x="30" y="200"/>
                                <a:pt x="28" y="201"/>
                              </a:cubicBezTo>
                              <a:cubicBezTo>
                                <a:pt x="16" y="212"/>
                                <a:pt x="0" y="194"/>
                                <a:pt x="11" y="182"/>
                              </a:cubicBezTo>
                              <a:close/>
                            </a:path>
                          </a:pathLst>
                        </a:custGeom>
                        <a:solidFill>
                          <a:schemeClr val="accent1"/>
                        </a:solidFill>
                        <a:ln>
                          <a:noFill/>
                        </a:ln>
                      </wps:spPr>
                      <wps:bodyPr vert="horz" wrap="square" lIns="91440" tIns="45720" rIns="91440" bIns="45720" numCol="1" anchor="t" anchorCtr="0" compatLnSpc="1">
                        <a:prstTxWarp prst="textNoShape">
                          <a:avLst/>
                        </a:prstTxWarp>
                      </wps:bodyPr>
                    </wps:wsp>
                  </wpg:wgp>
                </a:graphicData>
              </a:graphic>
              <wp14:sizeRelH relativeFrom="page">
                <wp14:pctWidth>100000</wp14:pctWidth>
              </wp14:sizeRelH>
              <wp14:sizeRelV relativeFrom="page">
                <wp14:pctHeight>100000</wp14:pctHeight>
              </wp14:sizeRelV>
            </wp:anchor>
          </w:drawing>
        </mc:Choice>
        <mc:Fallback>
          <w:pict>
            <v:group w14:anchorId="7412DDF2" id="グループ 2" o:spid="_x0000_s1026" alt="&quot;&quot;" style="position:absolute;left:0;text-align:left;margin-left:0;margin-top:0;width:612.75pt;height:792.55pt;z-index:251668480;mso-width-percent:1000;mso-height-percent:1000;mso-position-horizontal:center;mso-position-horizontal-relative:page;mso-position-vertical:center;mso-position-vertical-relative:page;mso-width-percent:1000;mso-height-percent:1000" coordsize="77821,100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iD+Xg4AAMhWAAAOAAAAZHJzL2Uyb0RvYy54bWzsXE+PY0cRvyPxHZ58RErmdb//o8xGkJCA&#10;FEKkLGL3+NbjmbHw+Bnbs7PJjawQBw6c4EAuiBscuOSSA4gPsyQS34JfdXU9d3ue3T2zDhvY2cOO&#10;/V5XVVd1ddWv+o/fevvZ5Sx5Olmupt38ZKTeTEfJZD7uTqfz85PRzx6+90Y9Slbrdn7azrr55GT0&#10;yWQ1evvBd7/z1vXieKK7i252OlkmYDJfHV8vTkYX6/Xi+OhoNb6YXLarN7vFZI6XZ93ysl3j6/L8&#10;6HTZXoP75exIp2l5dN0tTxfLbjxZrfD0XX45emD4n51Nxuufnp2tJutkdjJC39bm/6X5/wn9f/Tg&#10;rfb4fNkuLqZj2432Dr24bKdzCO1Zvduu2+RqOb3B6nI6Xnar7mz95ri7POrOzqbjidEB2qh0S5v3&#10;l93Vwuhyfnx9vujNBNNu2enObMcfPn1/ufh48dESlrhenMMW5hvp8uxseUl/0cvkmTHZJ73JJs/W&#10;yRgPq6rWKoNlx3inMCBFWWq26vgCpr9BOL74YYj0SEQfeR26XsBFVhsrrF7OCh9ftIuJMe7qGFb4&#10;aJlMT09G2SiZt5dw1BfPf//i+V9fPP87ffjsL+bDn5KSVKOOgIKMRuZZLT7oxr9Y4QX667yhLyu0&#10;SZ5c/6Q7Bcv2at0ZJ4kzbKXz1Bo2q+AdpRHeG6c9Hl+t1u9POjNG7dMPVmt25lN8Mq54alV5CC5n&#10;lzP49feOkjS5TurKDtF530R5TS6SvMjs3OibaK/JIBdYrxcEDskgn9xpVFfD3SmcNplKhxmVTiOV&#10;1sOcKqeRrvNhTghSfb9Vlg1zapxGuqiHOSnX1kWthlkp19yV3sHKNTiGbAcr1+Y7Wfk238XKtfoO&#10;myvX6Lt8ybW5wweuey7O2V6Iv46fza3D4lPSUt5IzSxZdCuKHuS9iC0PFfkjWKAVefeOxrAZNTbO&#10;G2wMq1DjIoozFKfGVVRjOBQ1bqIak89Qa3hFjIrK6qjilFRWSxWnJg2w6YynKJvSjtMSWXU7ny5H&#10;CfLpE1KgPV60axpe+Zhcn4wo5CQXJyOKK/T8sns6ediZFuutHAFZm7fjqyfT8Q8mn95s20eohcNg&#10;30PSwePmf2M2GtMJ6uepGQuoYpgXbPJMgiI/reHnaIv4JOMWZN/wYGQ+e4WvxEk3Nugyf8Q0flzn&#10;0QKUHT9dmeEWBZTG3CYJnET6xxmri3AWLUHn3CuVe53NU3YcSS3WcDVrxk+jRsB4CrrqM4p5eiv2&#10;FvrJSPIA7354g/dsftMlxQ/k3XjWrSY8pWlKmPDVzw3DcZPAV91sevredDajOWHg7+Sd2TJ52gK4&#10;tuPxZL42ORtUXsuZCYbzjihZEj0xQISwB4OVJ93pJ8AhgOnAvxfd8tNRcg3IezJa/fKqXU5GyezH&#10;c6CpRuU5QtHafMkLYI5RsnTfPHHfzK8u3+nQOQxwOx+D68loLR/fWTPEBsaFvh/MP16MqaGZ7svV&#10;+uGzn7fLRbLARxABSn7YCRprjwXJQFNqwG2tSqyI/QIsyOp946AQk3YPKDz+6vMvvvrHnxNtQoYH&#10;Ae8KDpNlB8tg/qf0D7hjNl38SCzowfE8q1Vh3VYwuaqyWleYjgaT102pa/FMQZ6x0HHczeer6Xry&#10;iDohEFKBYW2gjUgyUb8Hk0L02COqm6KqCQ2oTY8IEFjTCtEjFxqpKk2rjOBKQJJHVDZl3RCoCkjC&#10;nN/olJUp4b6AHJ8EUyQsxcVnBJgCEvzmQR3gmr0OEdzd5plukC3CCrioUDUY/LASLgmSpm4ixh3+&#10;2msCly6rtAgL8ojqDANehBVy4akqsibNI0beI6rLPM2oAgh4mFdXxM4aj2ho1iAy3gFH9xMMsxLp&#10;Vb5iknLe2IurpTXNTpc4CrH2xJxk5etjSWhxkhmp9MRR4FdaP4Lfu93u8dS+WqInZugkXx9H4Whp&#10;/YhRkXx9LDV8nM4MMHtiD5LvKoGk9SOGafL1cY/wSGcCH33dJXh+ZtbH1kj6J6NlAM9LFCNML5Ng&#10;CNfbXGHMT7MTKcD6236MrypV5g3rr+q6yny0qSpMdgumVVVhNhrD9riW8wZL5XQgXh6E6DlCgsXj&#10;OTBu6aHcJmvQEfKlJqsyr0ZQlEFYYobEMChPgCGjTp6IYg95J3/dNhyqLUtpIH+5oYnMRjwH3K3G&#10;Q7WOjbLcZw6eRNUbkYPwLV+TZwVtrArVIIRa1nleocDyJOtSih9VFxW++K9NzLbUJhRbbWMkl7XK&#10;e79qKr+kU0XTlASdMMJw17rYqsg4hstrx5u3JB8U+EvAeT2Bf3s8776PldOzKa1vmsrmFZUByAMx&#10;ZYAJGP/lMqCoblQBOi+1wqKPqQJ0WReqlFBzkCpAZ2mFqQKMJpLMDL4B6L0qAP3I84JWYZ0ehaoA&#10;rIMDqRLsDEhyqwAQZaXB5wFJLqQvUE6FxfgUmiB0QIYP6oN6+M2D3F1QTzVAwEpuc4yFLiIUcAF9&#10;kZe0ah+Q4lLkJfImAfOAmVw0nxUqjxhylwT5qkaxGBTjQnlsXiEXRQjyiIom1yVtbwQUcqG8VnVa&#10;5xHzxSMqMyTKCJ28zYnYmekRDc3M+0pjPXl8X2ns2GyR0mJvpREsU+CEbmnmbZm8dJkiQYrKFJmr&#10;Q2WKTWamK2hHOcpCyv1lis4z4H6utDTSDcKpi1R1oYtC29cFFuGxHO7gXJvYWCrnq2ggm0OyFZzn&#10;WpWmNhToXuUFFCC7Vsho3k4ApTjzBl3ti1EPsPt1RXyRwrnEKiBM5C8XKZQ6jHDOCFttfQxtyxqd&#10;EYaBJnlN5ZhnPqxXM1RHpVgVXgVo0gfrabJCtF1tQjCkmuO8L9Pki1u+jiqKNApP8jtSFvWPRiHq&#10;Sy7hP/I6S3HQwn9t0oulNlkjXmetVZMJ6wpa+6yxaySWxuSoARk8yZxurGR37vgDetjdEInK90XR&#10;qy2KMAEjiiJeKjlIUUTh226B0BpxSfsjmDGoEAjLsmP2OyEpFoIyZBjaCWmKVGeyhHaQEkgxe4Bh&#10;+4ml7y+BaCl805VQ7RMtwq19mH1QjlvHmL0Da60ddZzbfEDC/yVWfGkAIo5BAMSO+hD+6JvBT6VK&#10;3yAPP4m6bTeOhJ5KM/nrriAONjxsRJYlz/uI/GojMhBWTEQ2bnboiEwrokXJSKLWNcpks+3QHvcR&#10;uWlUjSjMe9NVVWqO2XDfw4Rk5k8h2UraEc2QNfrtRrM7uelLMCbHynBjss4AnGjJANsVovSQIDfK&#10;WhXCyrhENbZ1GxUW5C4yNShcUlrUCRjNpbF6hAXBGxxLB2W4zQdl/F8mmmCZDNMjN0jJfcBFiZdP&#10;cTKlaSvQOvdgjpN2MTnOacszxxYzktvkr2x+2agC1uz/e5uzuxuDSocRJQIZdLjlYVPofVHz7djp&#10;wQrJnhSamJx26NRZpg1qGS5mcHyrsonRSZ1l1WBR3KZOVOQ137S4Q+r0bgQoOqROm+l+psSB603c&#10;VrVZg8bR461GbubBGsIwJzdtUK7VN/l4Ub/Jh/m4ewo7+Lj7AdBpmI+7lp/tYAQX6LPWTkbuAjqu&#10;DQxq5t0IUDgJNWxs19pZs4OVa20+FjcwbK61VVPtYOUaXNOm15AHuAbHDZQdrDyb73Im1+aeN90t&#10;nd/fCti6JfE/eSuAfM4szaP3g5ABswIpHf5i8/mmJvbXFgUGMEryT4vgCAcx2f2QEJC3Au5/E97o&#10;6k02oYe34o17dCa8+hL3Pb0de2/zwdgeCmXejkX/VKCIbwv/m/STDZx5q8LYVDX24hU32ZhA/OOn&#10;/TZP0PDon/EBHAZzjBPzNMo4WJlk9qZH0k+60Qjb4IapK1R2cvj2RhR7uY4hGY9Nxtz7iGvtuO3s&#10;vrEPizRle+v1XKx5laeIgBn2YMv+MgGanU5WYxzF/PoPv/n68y9f/OpvX/3ui399+dt///HX+Gyu&#10;pz5/8dk/cTGV7x+Qox4akxYKl0Bwk4jmQkU7hzIfZDlHl1juaeC4tMCuC4XNzoOusGMHDidNCVaK&#10;JB9/9vUwZlQP1wyi2/RlaJUFPe6bW85hGS5RhAwXrEXLcIlwwrRk/LZfGRfwRQtyiXKlcN6e0N1+&#10;QR5mLPKmLs1xI+sDO0bGJcrrok7NcaP9glzcmWEzPqOrAAEPcGk0SJrcHDPbL8iFrrjUUqVUMQQE&#10;eTRFmlVVhDO48FfjbDMgflCQR8N6hMfIrVtqhd6F5bgk1gPCctzSJ8eZWXNubr8nuCQ6bxAqIgzn&#10;lU90JiwiGHg0GucyUj59tt8XvEvZ0YHHo9rSBwjh/qJGDySj7lownu7DusCUuOsSnKh6YoNHCaVF&#10;Sca0Rg7rifuzMVHEmKouseTAOMmYfy6xd1EjuC6MSeUS97g6qts0UVxqfEcUjzYZ+b5H7l0HYjZb&#10;d8Zvc8dE4rCpEO3cHaoS7Vw1fREF9heKPWf03kf4gmeCL0i7YO3iyuFs7pUTjrDYt7cXW5c4GLFT&#10;LHI4D7pUPm6XGReIS4S1ZbBmxiHPioav+vSMiwr/eJblZVr7NyuwAUVwgmkNSogWywDBUNq872p7&#10;l7dRRs5wBKviqavzqsY1FU8sfq5FszpIdQqnBN23DDW4y4wgBrX1NzkYNlgiF2lLM/nL5aRJ/tGt&#10;TQq3NjSZ2XZIePq+zhLeqHBDxtJkOOnoVdBvaDrNxm+zHHu+ng+aRM4vOT0P6j8k9MZk3/iXKRUM&#10;U39OO24p4cHnfNjSWjLH61laf3uu61By21Npf1O7OLgbLBUzjqfhSDBPfKmYVdkUZYGJYS7n3+/i&#10;DO6ZuCUWVslQwvRrZf3hOvwSz6aGv9/FOUrud3EIHMqvRnEhcf/bTq5NvqHfdjJ7BnTB4n4Xh8qh&#10;ffs1AlaMyfq2UXizJ7nfxbn5k2Cv6S6O1NuvJ9TcsYuDx+bnUs1Chv1pV/o9Vvc7Prs/QPvgPwAA&#10;AP//AwBQSwMEFAAGAAgAAAAhANyxuRXdAAAABwEAAA8AAABkcnMvZG93bnJldi54bWxMj09Lw0AQ&#10;xe+C32EZwZvdJBAtaTZFxJ4UxFa0x2l2msRmZ2N288dv79aLXoY3vOG93+Tr2bRipN41lhXEiwgE&#10;cWl1w5WCt93mZgnCeWSNrWVS8E0O1sXlRY6ZthO/0rj1lQgh7DJUUHvfZVK6siaDbmE74uAdbW/Q&#10;h7WvpO5xCuGmlUkU3UqDDYeGGjt6qKk8bQej4Pg4dcMYf23umvenT7Ivp4/nfaTU9dV8vwLhafZ/&#10;x3DGD+hQBKaDHVg70SoIj/jfefaSJE1BHIJKl2kMssjlf/7iBwAA//8DAFBLAQItABQABgAIAAAA&#10;IQC2gziS/gAAAOEBAAATAAAAAAAAAAAAAAAAAAAAAABbQ29udGVudF9UeXBlc10ueG1sUEsBAi0A&#10;FAAGAAgAAAAhADj9If/WAAAAlAEAAAsAAAAAAAAAAAAAAAAALwEAAF9yZWxzLy5yZWxzUEsBAi0A&#10;FAAGAAgAAAAhAGQ6IP5eDgAAyFYAAA4AAAAAAAAAAAAAAAAALgIAAGRycy9lMm9Eb2MueG1sUEsB&#10;Ai0AFAAGAAgAAAAhANyxuRXdAAAABwEAAA8AAAAAAAAAAAAAAAAAuBAAAGRycy9kb3ducmV2Lnht&#10;bFBLBQYAAAAABAAEAPMAAADCEQAAAAA=&#10;">
              <v:shape id="フリーフォーム 6" o:spid="_x0000_s1027" style="position:absolute;width:77724;height:37201;visibility:visible;mso-wrap-style:square;v-text-anchor:top" coordsize="872,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E8QxAAAANoAAAAPAAAAZHJzL2Rvd25yZXYueG1sRI9BawIx&#10;FITvhf6H8Aq9FM260iqrUWyhUPC01ou3x+a5m3bzsiSppv76Rih4HGbmG2a5TrYXJ/LBOFYwGRcg&#10;iBunDbcK9p/vozmIEJE19o5JwS8FWK/u75ZYaXfmmk672IoM4VChgi7GoZIyNB1ZDGM3EGfv6LzF&#10;mKVvpfZ4znDby7IoXqRFw3mhw4HeOmq+dz9WwfPrU33Zz7aHYprK+qtM5uKNUerxIW0WICKleAv/&#10;tz+0gilcr+QbIFd/AAAA//8DAFBLAQItABQABgAIAAAAIQDb4fbL7gAAAIUBAAATAAAAAAAAAAAA&#10;AAAAAAAAAABbQ29udGVudF9UeXBlc10ueG1sUEsBAi0AFAAGAAgAAAAhAFr0LFu/AAAAFQEAAAsA&#10;AAAAAAAAAAAAAAAAHwEAAF9yZWxzLy5yZWxzUEsBAi0AFAAGAAgAAAAhAMygTxDEAAAA2gAAAA8A&#10;AAAAAAAAAAAAAAAABwIAAGRycy9kb3ducmV2LnhtbFBLBQYAAAAAAwADALcAAAD4AgAAAAA=&#10;" path="m,c,453,,453,,453,23,401,52,353,87,310v7,-9,14,-17,21,-26c116,275,125,266,133,258,248,143,406,72,581,72v291,,291,,291,c872,,872,,872,l,xe" fillcolor="#8784c7 [3205]" stroked="f">
                <v:path arrowok="t" o:connecttype="custom" o:connectlocs="0,0;0,3720166;775457,2545809;962637,2332290;1185469,2118770;5178629,591285;7772400,591285;7772400,0;0,0" o:connectangles="0,0,0,0,0,0,0,0,0"/>
              </v:shape>
              <v:shape id="フリーフォーム:図形 21" o:spid="_x0000_s1028" style="position:absolute;top:4381;width:17382;height:18963;rotation:180;flip:x;visibility:visible;mso-wrap-style:square;v-text-anchor:top" coordsize="1738276,189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V+wwAAANoAAAAPAAAAZHJzL2Rvd25yZXYueG1sRI9Ba8JA&#10;FITvBf/D8gQvRTcWW2zMRkprqPamFs+P7DMJZt/G3VXjv+8WCj0OM/MNky1704orOd9YVjCdJCCI&#10;S6sbrhR874vxHIQPyBpby6TgTh6W+eAhw1TbG2/puguViBD2KSqoQ+hSKX1Zk0E/sR1x9I7WGQxR&#10;ukpqh7cIN618SpIXabDhuFBjR+81lafdxSiw5+KDVm59mK764vPxVW/OX+2zUqNh/7YAEagP/+G/&#10;9lormMHvlXgDZP4DAAD//wMAUEsBAi0AFAAGAAgAAAAhANvh9svuAAAAhQEAABMAAAAAAAAAAAAA&#10;AAAAAAAAAFtDb250ZW50X1R5cGVzXS54bWxQSwECLQAUAAYACAAAACEAWvQsW78AAAAVAQAACwAA&#10;AAAAAAAAAAAAAAAfAQAAX3JlbHMvLnJlbHNQSwECLQAUAAYACAAAACEAk1f1fsMAAADaAAAADwAA&#10;AAAAAAAAAAAAAAAHAgAAZHJzL2Rvd25yZXYueG1sUEsFBgAAAAADAAMAtwAAAPcCAAAAAA==&#10;" path="m1628881,1895780v87616,-8437,154313,-121744,71851,-198888c415301,414363,93943,93731,13603,13572l,,,329116r19162,24174c1506705,1831895,1506705,1831895,1506705,1831895v12935,12857,19403,25715,32338,32143c1568147,1889753,1599676,1898593,1628881,1895780xe" fillcolor="#84acb6 [3208]" stroked="f">
                <v:path arrowok="t" o:connecttype="custom" o:connectlocs="1628881,1895780;1700732,1696892;13603,13572;0,0;0,329116;19162,353290;1506705,1831895;1539043,1864038;1628881,1895780" o:connectangles="0,0,0,0,0,0,0,0,0"/>
              </v:shape>
              <v:shape id="フリーフォーム:図形 23" o:spid="_x0000_s1029" style="position:absolute;top:571;width:24621;height:26852;rotation:180;flip:x;visibility:visible;mso-wrap-style:square;v-text-anchor:top" coordsize="2462115,268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gJ5wgAAANoAAAAPAAAAZHJzL2Rvd25yZXYueG1sRI9Ba8JA&#10;FITvhf6H5RW81Y2KqaauIoqYHmt76PGRfU1Cd9+G3TVJ/31XEHocZuYbZrMbrRE9+dA6VjCbZiCI&#10;K6dbrhV8fpyeVyBCRNZoHJOCXwqw2z4+bLDQbuB36i+xFgnCoUAFTYxdIWWoGrIYpq4jTt638xZj&#10;kr6W2uOQ4NbIeZbl0mLLaaHBjg4NVT+Xq1XgVjy8veRmOHazxbrq7dfZrEulJk/j/hVEpDH+h+/t&#10;UitYwu1KugFy+wcAAP//AwBQSwECLQAUAAYACAAAACEA2+H2y+4AAACFAQAAEwAAAAAAAAAAAAAA&#10;AAAAAAAAW0NvbnRlbnRfVHlwZXNdLnhtbFBLAQItABQABgAIAAAAIQBa9CxbvwAAABUBAAALAAAA&#10;AAAAAAAAAAAAAB8BAABfcmVscy8ucmVsc1BLAQItABQABgAIAAAAIQDcdgJ5wgAAANoAAAAPAAAA&#10;AAAAAAAAAAAAAAcCAABkcnMvZG93bnJldi54bWxQSwUGAAAAAAMAAwC3AAAA9gIAAAAA&#10;" path="m2307676,2684454v123692,-11912,217852,-171873,101436,-280782c443168,442167,74554,74385,5438,5426l,,,454256r5467,15139c12315,484143,21446,497756,35142,506832,2135192,2594263,2135192,2594263,2135192,2594263v18262,18152,27392,36303,45654,45379c2221934,2675946,2266446,2688425,2307676,2684454xe" fillcolor="#5d739a [3206]" stroked="f">
                <v:path arrowok="t" o:connecttype="custom" o:connectlocs="2307676,2684454;2409112,2403672;5438,5426;0,0;0,454256;5467,469395;35142,506832;2135192,2594263;2180846,2639642;2307676,2684454" o:connectangles="0,0,0,0,0,0,0,0,0,0"/>
              </v:shape>
              <v:shape id="フリーフォーム:図形 31" o:spid="_x0000_s1030" style="position:absolute;left:67056;top:91154;width:10700;height:9502;visibility:visible;mso-wrap-style:square;v-text-anchor:top" coordsize="1070039,950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UYHxQAAANoAAAAPAAAAZHJzL2Rvd25yZXYueG1sRI9Ba8JA&#10;FITvQv/D8gq9iG7qQUx0FQmU9lCo2oJ6e2Sf2WD2bZpdNf57VxA8DjPzDTNbdLYWZ2p95VjB+zAB&#10;QVw4XXGp4O/3YzAB4QOyxtoxKbiSh8X8pTfDTLsLr+m8CaWIEPYZKjAhNJmUvjBk0Q9dQxy9g2st&#10;hijbUuoWLxFuazlKkrG0WHFcMNhQbqg4bk5WQfq55v9++mO2q+N29533r/vTKFfq7bVbTkEE6sIz&#10;/Gh/aQVjuF+JN0DObwAAAP//AwBQSwECLQAUAAYACAAAACEA2+H2y+4AAACFAQAAEwAAAAAAAAAA&#10;AAAAAAAAAAAAW0NvbnRlbnRfVHlwZXNdLnhtbFBLAQItABQABgAIAAAAIQBa9CxbvwAAABUBAAAL&#10;AAAAAAAAAAAAAAAAAB8BAABfcmVscy8ucmVsc1BLAQItABQABgAIAAAAIQBohUYHxQAAANoAAAAP&#10;AAAAAAAAAAAAAAAAAAcCAABkcnMvZG93bnJldi54bWxQSwUGAAAAAAMAAwC3AAAA+QIAAAAA&#10;" path="m1070039,r,950237l,950237,1070039,xe" fillcolor="#8784c7 [3205]" stroked="f">
                <v:path arrowok="t" o:connecttype="custom" o:connectlocs="1070039,0;1070039,950237;0,950237" o:connectangles="0,0,0"/>
              </v:shape>
              <v:shape id="フリーフォーム:図形 30" o:spid="_x0000_s1031" style="position:absolute;left:57805;top:82894;width:19919;height:17762;visibility:visible;mso-wrap-style:square;v-text-anchor:top" coordsize="1991837,17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X8lxQAAANoAAAAPAAAAZHJzL2Rvd25yZXYueG1sRI9Ba8JA&#10;FITvgv9heYKXUjcK1hLdBBW1LT1IreD1kX0mwezbkF1j7K/vFgoeh5n5hlmknalES40rLSsYjyIQ&#10;xJnVJecKjt/b51cQziNrrCyTgjs5SJN+b4Gxtjf+ovbgcxEg7GJUUHhfx1K6rCCDbmRr4uCdbWPQ&#10;B9nkUjd4C3BTyUkUvUiDJYeFAmtaF5RdDlejwP24U/ZxnX62b/nTqtxt5Xq/aZUaDrrlHISnzj/C&#10;/+13rWAGf1fCDZDJLwAAAP//AwBQSwECLQAUAAYACAAAACEA2+H2y+4AAACFAQAAEwAAAAAAAAAA&#10;AAAAAAAAAAAAW0NvbnRlbnRfVHlwZXNdLnhtbFBLAQItABQABgAIAAAAIQBa9CxbvwAAABUBAAAL&#10;AAAAAAAAAAAAAAAAAB8BAABfcmVscy8ucmVsc1BLAQItABQABgAIAAAAIQDK5X8lxQAAANoAAAAP&#10;AAAAAAAAAAAAAAAAAAcCAABkcnMvZG93bnJldi54bWxQSwUGAAAAAAMAAwC3AAAA+QIAAAAA&#10;" path="m1991837,r,238843l1991837,829191,925407,1776225,,1776225,1991837,xe" fillcolor="#5d739a [3206]" stroked="f">
                <v:path arrowok="t" o:connecttype="custom" o:connectlocs="1991837,0;1991837,238843;1991837,829191;925407,1776225;0,1776225" o:connectangles="0,0,0,0,0"/>
              </v:shape>
              <v:shape id="フリーフォーム 8" o:spid="_x0000_s1032" style="position:absolute;left:60960;top:82772;width:16795;height:16448;visibility:visible;mso-wrap-style:square;v-text-anchor:top" coordsize="19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msvwAAANoAAAAPAAAAZHJzL2Rvd25yZXYueG1sRE87b8Iw&#10;EN6R+A/WIXUDJwwVpDioRRSVEUiHbtf48mjjcxS7kP773lCJ8dP33mxH16krDaH1bCBdJKCIS29b&#10;rg0Ul9f5ClSIyBY7z2TglwJs8+lkg5n1Nz7R9RxrJSEcMjTQxNhnWoeyIYdh4Xti4So/OIwCh1rb&#10;AW8S7jq9TJJH7bBlaWiwp11D5ff5x8mM93Vqi894CPvjR1sd+JTuv16MeZiNz0+gIo3xLv53v1kD&#10;slWuiB90/gcAAP//AwBQSwECLQAUAAYACAAAACEA2+H2y+4AAACFAQAAEwAAAAAAAAAAAAAAAAAA&#10;AAAAW0NvbnRlbnRfVHlwZXNdLnhtbFBLAQItABQABgAIAAAAIQBa9CxbvwAAABUBAAALAAAAAAAA&#10;AAAAAAAAAB8BAABfcmVscy8ucmVsc1BLAQItABQABgAIAAAAIQA5I+msvwAAANoAAAAPAAAAAAAA&#10;AAAAAAAAAAcCAABkcnMvZG93bnJldi54bWxQSwUGAAAAAAMAAwC3AAAA8wIAAAAA&#10;" path="m11,182c193,,193,,193,v1,,1,,1,c194,30,194,30,194,30v,1,,2,,3c193,35,192,37,190,39,32,197,32,197,32,197v-1,2,-2,3,-4,4c16,212,,194,11,182xe" fillcolor="#6997af [3207]" stroked="f">
                <v:path arrowok="t" o:connecttype="custom" o:connectlocs="95230,1412099;1670857,0;1679514,0;1679514,232763;1679514,256040;1644885,302593;277033,1528480;242404,1559515;95230,1412099" o:connectangles="0,0,0,0,0,0,0,0,0"/>
              </v:shape>
              <v:shape id="フリーフォーム:図形 29" o:spid="_x0000_s1033" alt="文書の右下隅のフッター図形" style="position:absolute;left:51720;top:75438;width:26057;height:25152;visibility:visible;mso-wrap-style:square;v-text-anchor:top" coordsize="2605691,251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3+pxAAAANoAAAAPAAAAZHJzL2Rvd25yZXYueG1sRI9PawIx&#10;FMTvQr9DeIXeNKuVsl2NItKClF78V/D22Lxulm5eliSrWz99IxQ8DjPzG2a+7G0jzuRD7VjBeJSB&#10;IC6drrlScNi/D3MQISJrbByTgl8KsFw8DOZYaHfhLZ13sRIJwqFABSbGtpAylIYshpFriZP37bzF&#10;mKSvpPZ4SXDbyEmWvUiLNacFgy2tDZU/u84qcOY6pm7z1n1M/XO+Oh3K9vj1qdTTY7+agYjUx3v4&#10;v73RCl7hdiXdALn4AwAA//8DAFBLAQItABQABgAIAAAAIQDb4fbL7gAAAIUBAAATAAAAAAAAAAAA&#10;AAAAAAAAAABbQ29udGVudF9UeXBlc10ueG1sUEsBAi0AFAAGAAgAAAAhAFr0LFu/AAAAFQEAAAsA&#10;AAAAAAAAAAAAAAAAHwEAAF9yZWxzLy5yZWxzUEsBAi0AFAAGAAgAAAAhAGAHf6nEAAAA2gAAAA8A&#10;AAAAAAAAAAAAAAAABwIAAGRycy9kb3ducmV2LnhtbFBLBQYAAAAAAwADALcAAAD4AgAAAAA=&#10;" path="m2591733,v13958,,13958,,13958,c2605691,373697,2605691,373697,2605691,373697v,12457,,24913,,37370c2591733,435980,2577776,460893,2549860,485806,344535,2453944,344535,2453944,344535,2453944v-13957,24913,-27915,37369,-55831,49826l271639,2515287r-190602,l49678,2492870v-57576,-57611,-75023,-151036,1745,-225775c2591733,,2591733,,2591733,xe" fillcolor="#6f8183 [3209]" stroked="f">
                <v:path arrowok="t" o:connecttype="custom" o:connectlocs="2591733,0;2605691,0;2605691,373697;2605691,411067;2549860,485806;344535,2453944;288704,2503770;271639,2515287;81037,2515287;49678,2492870;51423,2267095;2591733,0" o:connectangles="0,0,0,0,0,0,0,0,0,0,0,0"/>
              </v:shape>
              <v:shape id="フリーフォーム 8" o:spid="_x0000_s1034" style="position:absolute;left:60864;top:77057;width:16957;height:16448;visibility:visible;mso-wrap-style:square;v-text-anchor:top" coordsize="19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tSFxQAAANsAAAAPAAAAZHJzL2Rvd25yZXYueG1sRI9Ba8JA&#10;EIXvQv/DMoXedNMWRVJXKYK0FESMtr0O2TEJZmdDdpuk/nrnIHib4b1575vFanC16qgNlWcDz5ME&#10;FHHubcWFgeNhM56DChHZYu2ZDPxTgNXyYbTA1Pqe99RlsVASwiFFA2WMTap1yEtyGCa+IRbt5FuH&#10;Uda20LbFXsJdrV+SZKYdViwNJTa0Lik/Z3/OwOtvdy7qn6/t7vC919nlY9dn05MxT4/D+xuoSEO8&#10;m2/Xn1bwhV5+kQH08goAAP//AwBQSwECLQAUAAYACAAAACEA2+H2y+4AAACFAQAAEwAAAAAAAAAA&#10;AAAAAAAAAAAAW0NvbnRlbnRfVHlwZXNdLnhtbFBLAQItABQABgAIAAAAIQBa9CxbvwAAABUBAAAL&#10;AAAAAAAAAAAAAAAAAB8BAABfcmVscy8ucmVsc1BLAQItABQABgAIAAAAIQDZntSFxQAAANsAAAAP&#10;AAAAAAAAAAAAAAAAAAcCAABkcnMvZG93bnJldi54bWxQSwUGAAAAAAMAAwC3AAAA+QIAAAAA&#10;" path="m11,182c193,,193,,193,v1,,1,,1,c194,30,194,30,194,30v,1,,2,,3c193,35,192,37,190,39,32,197,32,197,32,197v-1,2,-2,3,-4,4c16,212,,194,11,182xe" fillcolor="#ad84c6 [3204]" stroked="f">
                <v:path arrowok="t" o:connecttype="custom" o:connectlocs="96145,1412099;1686915,0;1695655,0;1695655,232763;1695655,256040;1660693,302593;279696,1528480;244734,1559515;96145,1412099" o:connectangles="0,0,0,0,0,0,0,0,0"/>
              </v:shape>
              <w10:wrap anchorx="page" anchory="page"/>
            </v:group>
          </w:pict>
        </mc:Fallback>
      </mc:AlternateContent>
    </w:r>
  </w:p>
  <w:p w14:paraId="674361D2" w14:textId="77777777" w:rsidR="001B4EEF" w:rsidRDefault="001B4EEF">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FE68786"/>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65A83996"/>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5772052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425AE874"/>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079C6BA4"/>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8423114"/>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C585706"/>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E3A97EA"/>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6686F48"/>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81A2A028"/>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9790EB7"/>
    <w:multiLevelType w:val="hybridMultilevel"/>
    <w:tmpl w:val="E17ABA2E"/>
    <w:lvl w:ilvl="0" w:tplc="7F08FAD8">
      <w:start w:val="1"/>
      <w:numFmt w:val="decimalEnclosedCircle"/>
      <w:lvlText w:val="%1"/>
      <w:lvlJc w:val="left"/>
      <w:pPr>
        <w:ind w:left="2640" w:hanging="360"/>
      </w:pPr>
      <w:rPr>
        <w:rFonts w:hint="default"/>
      </w:rPr>
    </w:lvl>
    <w:lvl w:ilvl="1" w:tplc="04090017" w:tentative="1">
      <w:start w:val="1"/>
      <w:numFmt w:val="aiueoFullWidth"/>
      <w:lvlText w:val="(%2)"/>
      <w:lvlJc w:val="left"/>
      <w:pPr>
        <w:ind w:left="3120" w:hanging="420"/>
      </w:pPr>
    </w:lvl>
    <w:lvl w:ilvl="2" w:tplc="04090011" w:tentative="1">
      <w:start w:val="1"/>
      <w:numFmt w:val="decimalEnclosedCircle"/>
      <w:lvlText w:val="%3"/>
      <w:lvlJc w:val="left"/>
      <w:pPr>
        <w:ind w:left="3540" w:hanging="420"/>
      </w:pPr>
    </w:lvl>
    <w:lvl w:ilvl="3" w:tplc="0409000F" w:tentative="1">
      <w:start w:val="1"/>
      <w:numFmt w:val="decimal"/>
      <w:lvlText w:val="%4."/>
      <w:lvlJc w:val="left"/>
      <w:pPr>
        <w:ind w:left="3960" w:hanging="420"/>
      </w:pPr>
    </w:lvl>
    <w:lvl w:ilvl="4" w:tplc="04090017" w:tentative="1">
      <w:start w:val="1"/>
      <w:numFmt w:val="aiueoFullWidth"/>
      <w:lvlText w:val="(%5)"/>
      <w:lvlJc w:val="left"/>
      <w:pPr>
        <w:ind w:left="4380" w:hanging="420"/>
      </w:pPr>
    </w:lvl>
    <w:lvl w:ilvl="5" w:tplc="04090011" w:tentative="1">
      <w:start w:val="1"/>
      <w:numFmt w:val="decimalEnclosedCircle"/>
      <w:lvlText w:val="%6"/>
      <w:lvlJc w:val="left"/>
      <w:pPr>
        <w:ind w:left="4800" w:hanging="420"/>
      </w:pPr>
    </w:lvl>
    <w:lvl w:ilvl="6" w:tplc="0409000F" w:tentative="1">
      <w:start w:val="1"/>
      <w:numFmt w:val="decimal"/>
      <w:lvlText w:val="%7."/>
      <w:lvlJc w:val="left"/>
      <w:pPr>
        <w:ind w:left="5220" w:hanging="420"/>
      </w:pPr>
    </w:lvl>
    <w:lvl w:ilvl="7" w:tplc="04090017" w:tentative="1">
      <w:start w:val="1"/>
      <w:numFmt w:val="aiueoFullWidth"/>
      <w:lvlText w:val="(%8)"/>
      <w:lvlJc w:val="left"/>
      <w:pPr>
        <w:ind w:left="5640" w:hanging="420"/>
      </w:pPr>
    </w:lvl>
    <w:lvl w:ilvl="8" w:tplc="04090011" w:tentative="1">
      <w:start w:val="1"/>
      <w:numFmt w:val="decimalEnclosedCircle"/>
      <w:lvlText w:val="%9"/>
      <w:lvlJc w:val="left"/>
      <w:pPr>
        <w:ind w:left="6060" w:hanging="420"/>
      </w:pPr>
    </w:lvl>
  </w:abstractNum>
  <w:abstractNum w:abstractNumId="11" w15:restartNumberingAfterBreak="0">
    <w:nsid w:val="0C084015"/>
    <w:multiLevelType w:val="hybridMultilevel"/>
    <w:tmpl w:val="34B20D90"/>
    <w:lvl w:ilvl="0" w:tplc="456E15A8">
      <w:start w:val="1"/>
      <w:numFmt w:val="decimalEnclosedCircle"/>
      <w:lvlText w:val="%1"/>
      <w:lvlJc w:val="left"/>
      <w:pPr>
        <w:ind w:left="2280" w:hanging="360"/>
      </w:pPr>
      <w:rPr>
        <w:rFonts w:hint="default"/>
      </w:rPr>
    </w:lvl>
    <w:lvl w:ilvl="1" w:tplc="04090017" w:tentative="1">
      <w:start w:val="1"/>
      <w:numFmt w:val="aiueoFullWidth"/>
      <w:lvlText w:val="(%2)"/>
      <w:lvlJc w:val="left"/>
      <w:pPr>
        <w:ind w:left="2760" w:hanging="420"/>
      </w:pPr>
    </w:lvl>
    <w:lvl w:ilvl="2" w:tplc="04090011" w:tentative="1">
      <w:start w:val="1"/>
      <w:numFmt w:val="decimalEnclosedCircle"/>
      <w:lvlText w:val="%3"/>
      <w:lvlJc w:val="left"/>
      <w:pPr>
        <w:ind w:left="3180" w:hanging="420"/>
      </w:pPr>
    </w:lvl>
    <w:lvl w:ilvl="3" w:tplc="0409000F" w:tentative="1">
      <w:start w:val="1"/>
      <w:numFmt w:val="decimal"/>
      <w:lvlText w:val="%4."/>
      <w:lvlJc w:val="left"/>
      <w:pPr>
        <w:ind w:left="3600" w:hanging="420"/>
      </w:pPr>
    </w:lvl>
    <w:lvl w:ilvl="4" w:tplc="04090017" w:tentative="1">
      <w:start w:val="1"/>
      <w:numFmt w:val="aiueoFullWidth"/>
      <w:lvlText w:val="(%5)"/>
      <w:lvlJc w:val="left"/>
      <w:pPr>
        <w:ind w:left="4020" w:hanging="420"/>
      </w:pPr>
    </w:lvl>
    <w:lvl w:ilvl="5" w:tplc="04090011" w:tentative="1">
      <w:start w:val="1"/>
      <w:numFmt w:val="decimalEnclosedCircle"/>
      <w:lvlText w:val="%6"/>
      <w:lvlJc w:val="left"/>
      <w:pPr>
        <w:ind w:left="4440" w:hanging="420"/>
      </w:pPr>
    </w:lvl>
    <w:lvl w:ilvl="6" w:tplc="0409000F" w:tentative="1">
      <w:start w:val="1"/>
      <w:numFmt w:val="decimal"/>
      <w:lvlText w:val="%7."/>
      <w:lvlJc w:val="left"/>
      <w:pPr>
        <w:ind w:left="4860" w:hanging="420"/>
      </w:pPr>
    </w:lvl>
    <w:lvl w:ilvl="7" w:tplc="04090017" w:tentative="1">
      <w:start w:val="1"/>
      <w:numFmt w:val="aiueoFullWidth"/>
      <w:lvlText w:val="(%8)"/>
      <w:lvlJc w:val="left"/>
      <w:pPr>
        <w:ind w:left="5280" w:hanging="420"/>
      </w:pPr>
    </w:lvl>
    <w:lvl w:ilvl="8" w:tplc="04090011" w:tentative="1">
      <w:start w:val="1"/>
      <w:numFmt w:val="decimalEnclosedCircle"/>
      <w:lvlText w:val="%9"/>
      <w:lvlJc w:val="left"/>
      <w:pPr>
        <w:ind w:left="5700" w:hanging="420"/>
      </w:pPr>
    </w:lvl>
  </w:abstractNum>
  <w:abstractNum w:abstractNumId="12" w15:restartNumberingAfterBreak="0">
    <w:nsid w:val="7EDA50FE"/>
    <w:multiLevelType w:val="hybridMultilevel"/>
    <w:tmpl w:val="4530D5CE"/>
    <w:lvl w:ilvl="0" w:tplc="62B07DC4">
      <w:start w:val="1"/>
      <w:numFmt w:val="decimalEnclosedCircle"/>
      <w:lvlText w:val="%1"/>
      <w:lvlJc w:val="left"/>
      <w:pPr>
        <w:ind w:left="2580" w:hanging="360"/>
      </w:pPr>
      <w:rPr>
        <w:rFonts w:hint="default"/>
      </w:rPr>
    </w:lvl>
    <w:lvl w:ilvl="1" w:tplc="04090017" w:tentative="1">
      <w:start w:val="1"/>
      <w:numFmt w:val="aiueoFullWidth"/>
      <w:lvlText w:val="(%2)"/>
      <w:lvlJc w:val="left"/>
      <w:pPr>
        <w:ind w:left="3060" w:hanging="420"/>
      </w:pPr>
    </w:lvl>
    <w:lvl w:ilvl="2" w:tplc="04090011" w:tentative="1">
      <w:start w:val="1"/>
      <w:numFmt w:val="decimalEnclosedCircle"/>
      <w:lvlText w:val="%3"/>
      <w:lvlJc w:val="left"/>
      <w:pPr>
        <w:ind w:left="3480" w:hanging="420"/>
      </w:pPr>
    </w:lvl>
    <w:lvl w:ilvl="3" w:tplc="0409000F" w:tentative="1">
      <w:start w:val="1"/>
      <w:numFmt w:val="decimal"/>
      <w:lvlText w:val="%4."/>
      <w:lvlJc w:val="left"/>
      <w:pPr>
        <w:ind w:left="3900" w:hanging="420"/>
      </w:pPr>
    </w:lvl>
    <w:lvl w:ilvl="4" w:tplc="04090017" w:tentative="1">
      <w:start w:val="1"/>
      <w:numFmt w:val="aiueoFullWidth"/>
      <w:lvlText w:val="(%5)"/>
      <w:lvlJc w:val="left"/>
      <w:pPr>
        <w:ind w:left="4320" w:hanging="420"/>
      </w:pPr>
    </w:lvl>
    <w:lvl w:ilvl="5" w:tplc="04090011" w:tentative="1">
      <w:start w:val="1"/>
      <w:numFmt w:val="decimalEnclosedCircle"/>
      <w:lvlText w:val="%6"/>
      <w:lvlJc w:val="left"/>
      <w:pPr>
        <w:ind w:left="4740" w:hanging="420"/>
      </w:pPr>
    </w:lvl>
    <w:lvl w:ilvl="6" w:tplc="0409000F" w:tentative="1">
      <w:start w:val="1"/>
      <w:numFmt w:val="decimal"/>
      <w:lvlText w:val="%7."/>
      <w:lvlJc w:val="left"/>
      <w:pPr>
        <w:ind w:left="5160" w:hanging="420"/>
      </w:pPr>
    </w:lvl>
    <w:lvl w:ilvl="7" w:tplc="04090017" w:tentative="1">
      <w:start w:val="1"/>
      <w:numFmt w:val="aiueoFullWidth"/>
      <w:lvlText w:val="(%8)"/>
      <w:lvlJc w:val="left"/>
      <w:pPr>
        <w:ind w:left="5580" w:hanging="420"/>
      </w:pPr>
    </w:lvl>
    <w:lvl w:ilvl="8" w:tplc="04090011" w:tentative="1">
      <w:start w:val="1"/>
      <w:numFmt w:val="decimalEnclosedCircle"/>
      <w:lvlText w:val="%9"/>
      <w:lvlJc w:val="left"/>
      <w:pPr>
        <w:ind w:left="6000" w:hanging="420"/>
      </w:pPr>
    </w:lvl>
  </w:abstractNum>
  <w:num w:numId="1" w16cid:durableId="992828609">
    <w:abstractNumId w:val="9"/>
  </w:num>
  <w:num w:numId="2" w16cid:durableId="1603685892">
    <w:abstractNumId w:val="7"/>
  </w:num>
  <w:num w:numId="3" w16cid:durableId="1241790423">
    <w:abstractNumId w:val="6"/>
  </w:num>
  <w:num w:numId="4" w16cid:durableId="1463571359">
    <w:abstractNumId w:val="5"/>
  </w:num>
  <w:num w:numId="5" w16cid:durableId="1371028140">
    <w:abstractNumId w:val="4"/>
  </w:num>
  <w:num w:numId="6" w16cid:durableId="1855224756">
    <w:abstractNumId w:val="8"/>
  </w:num>
  <w:num w:numId="7" w16cid:durableId="307903354">
    <w:abstractNumId w:val="3"/>
  </w:num>
  <w:num w:numId="8" w16cid:durableId="400564231">
    <w:abstractNumId w:val="2"/>
  </w:num>
  <w:num w:numId="9" w16cid:durableId="240993949">
    <w:abstractNumId w:val="1"/>
  </w:num>
  <w:num w:numId="10" w16cid:durableId="2093617673">
    <w:abstractNumId w:val="0"/>
  </w:num>
  <w:num w:numId="11" w16cid:durableId="761029843">
    <w:abstractNumId w:val="10"/>
  </w:num>
  <w:num w:numId="12" w16cid:durableId="2091079529">
    <w:abstractNumId w:val="12"/>
  </w:num>
  <w:num w:numId="13" w16cid:durableId="56433870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26C3"/>
    <w:rsid w:val="00002423"/>
    <w:rsid w:val="000060F7"/>
    <w:rsid w:val="000115CE"/>
    <w:rsid w:val="00022236"/>
    <w:rsid w:val="00024506"/>
    <w:rsid w:val="000606C0"/>
    <w:rsid w:val="00062FFA"/>
    <w:rsid w:val="00070F91"/>
    <w:rsid w:val="00077CA1"/>
    <w:rsid w:val="000828F4"/>
    <w:rsid w:val="00082CAC"/>
    <w:rsid w:val="000947D1"/>
    <w:rsid w:val="000B1363"/>
    <w:rsid w:val="000C26BC"/>
    <w:rsid w:val="000D5E85"/>
    <w:rsid w:val="000E1274"/>
    <w:rsid w:val="000F51EC"/>
    <w:rsid w:val="000F67CE"/>
    <w:rsid w:val="000F7122"/>
    <w:rsid w:val="00150AC9"/>
    <w:rsid w:val="00155A68"/>
    <w:rsid w:val="00156F4A"/>
    <w:rsid w:val="001623C9"/>
    <w:rsid w:val="00162643"/>
    <w:rsid w:val="00163E48"/>
    <w:rsid w:val="00176CF8"/>
    <w:rsid w:val="00186AB7"/>
    <w:rsid w:val="00192303"/>
    <w:rsid w:val="00192FE5"/>
    <w:rsid w:val="001B4EEF"/>
    <w:rsid w:val="001B5D5F"/>
    <w:rsid w:val="001B689C"/>
    <w:rsid w:val="001B6A24"/>
    <w:rsid w:val="001B7623"/>
    <w:rsid w:val="001C7C73"/>
    <w:rsid w:val="001D0E80"/>
    <w:rsid w:val="001E01AF"/>
    <w:rsid w:val="001E5539"/>
    <w:rsid w:val="001F1588"/>
    <w:rsid w:val="00200635"/>
    <w:rsid w:val="002327E5"/>
    <w:rsid w:val="002357D2"/>
    <w:rsid w:val="00243DBD"/>
    <w:rsid w:val="00244B25"/>
    <w:rsid w:val="002539F3"/>
    <w:rsid w:val="00254E0D"/>
    <w:rsid w:val="002618BB"/>
    <w:rsid w:val="00272B61"/>
    <w:rsid w:val="00280029"/>
    <w:rsid w:val="0028102C"/>
    <w:rsid w:val="00281115"/>
    <w:rsid w:val="00292E03"/>
    <w:rsid w:val="00292FD3"/>
    <w:rsid w:val="002A51B0"/>
    <w:rsid w:val="002A7524"/>
    <w:rsid w:val="002B0B65"/>
    <w:rsid w:val="002B30B9"/>
    <w:rsid w:val="002B46F7"/>
    <w:rsid w:val="002C4A5A"/>
    <w:rsid w:val="002D0DAF"/>
    <w:rsid w:val="002D3579"/>
    <w:rsid w:val="002F1FC5"/>
    <w:rsid w:val="00311ED7"/>
    <w:rsid w:val="0031470C"/>
    <w:rsid w:val="00322ADD"/>
    <w:rsid w:val="003360FB"/>
    <w:rsid w:val="0034007E"/>
    <w:rsid w:val="00343200"/>
    <w:rsid w:val="00352B78"/>
    <w:rsid w:val="0036525B"/>
    <w:rsid w:val="0038000D"/>
    <w:rsid w:val="0038068B"/>
    <w:rsid w:val="00385ACF"/>
    <w:rsid w:val="00390C20"/>
    <w:rsid w:val="003950E3"/>
    <w:rsid w:val="003A22A5"/>
    <w:rsid w:val="003B641F"/>
    <w:rsid w:val="003D2B12"/>
    <w:rsid w:val="003E353B"/>
    <w:rsid w:val="00401D17"/>
    <w:rsid w:val="004047F2"/>
    <w:rsid w:val="00406793"/>
    <w:rsid w:val="0042034E"/>
    <w:rsid w:val="00440F1A"/>
    <w:rsid w:val="00460D10"/>
    <w:rsid w:val="00477474"/>
    <w:rsid w:val="004774A9"/>
    <w:rsid w:val="00480B7F"/>
    <w:rsid w:val="004A1893"/>
    <w:rsid w:val="004A1C3A"/>
    <w:rsid w:val="004C4110"/>
    <w:rsid w:val="004C4A44"/>
    <w:rsid w:val="004F3363"/>
    <w:rsid w:val="004F589E"/>
    <w:rsid w:val="004F73A8"/>
    <w:rsid w:val="005125BB"/>
    <w:rsid w:val="00512CCE"/>
    <w:rsid w:val="00516366"/>
    <w:rsid w:val="00524B07"/>
    <w:rsid w:val="005264AB"/>
    <w:rsid w:val="00537F9C"/>
    <w:rsid w:val="00540FFF"/>
    <w:rsid w:val="00563221"/>
    <w:rsid w:val="00567622"/>
    <w:rsid w:val="00572222"/>
    <w:rsid w:val="0057436E"/>
    <w:rsid w:val="00591865"/>
    <w:rsid w:val="005C1E63"/>
    <w:rsid w:val="005D3DA6"/>
    <w:rsid w:val="005F1984"/>
    <w:rsid w:val="00603C49"/>
    <w:rsid w:val="006104B7"/>
    <w:rsid w:val="00611867"/>
    <w:rsid w:val="006143D8"/>
    <w:rsid w:val="006248A9"/>
    <w:rsid w:val="006406FC"/>
    <w:rsid w:val="006524CD"/>
    <w:rsid w:val="006949F5"/>
    <w:rsid w:val="006B2C8A"/>
    <w:rsid w:val="006B4691"/>
    <w:rsid w:val="006C593B"/>
    <w:rsid w:val="006D0645"/>
    <w:rsid w:val="006D4B53"/>
    <w:rsid w:val="006E3EFF"/>
    <w:rsid w:val="006F2629"/>
    <w:rsid w:val="006F4088"/>
    <w:rsid w:val="00715F4C"/>
    <w:rsid w:val="00744EA9"/>
    <w:rsid w:val="00752FC4"/>
    <w:rsid w:val="00757E9C"/>
    <w:rsid w:val="007A7623"/>
    <w:rsid w:val="007B4C91"/>
    <w:rsid w:val="007D0B26"/>
    <w:rsid w:val="007D38A6"/>
    <w:rsid w:val="007D5D9C"/>
    <w:rsid w:val="007D70F7"/>
    <w:rsid w:val="007E5FB6"/>
    <w:rsid w:val="007F543A"/>
    <w:rsid w:val="00802787"/>
    <w:rsid w:val="00816BCB"/>
    <w:rsid w:val="00830C5F"/>
    <w:rsid w:val="008346A3"/>
    <w:rsid w:val="00834709"/>
    <w:rsid w:val="00834A33"/>
    <w:rsid w:val="00836E52"/>
    <w:rsid w:val="00841EB1"/>
    <w:rsid w:val="00852FA4"/>
    <w:rsid w:val="008672C9"/>
    <w:rsid w:val="00872B7E"/>
    <w:rsid w:val="008731D1"/>
    <w:rsid w:val="00875F17"/>
    <w:rsid w:val="00876C14"/>
    <w:rsid w:val="00883632"/>
    <w:rsid w:val="00887011"/>
    <w:rsid w:val="00893D19"/>
    <w:rsid w:val="00896EE1"/>
    <w:rsid w:val="008B1F94"/>
    <w:rsid w:val="008B33A9"/>
    <w:rsid w:val="008B48E6"/>
    <w:rsid w:val="008C1482"/>
    <w:rsid w:val="008C6753"/>
    <w:rsid w:val="008D0AA7"/>
    <w:rsid w:val="008D157A"/>
    <w:rsid w:val="008E005B"/>
    <w:rsid w:val="008E1D3D"/>
    <w:rsid w:val="008F1D7C"/>
    <w:rsid w:val="008F5ED7"/>
    <w:rsid w:val="008F6261"/>
    <w:rsid w:val="00904818"/>
    <w:rsid w:val="00912A0A"/>
    <w:rsid w:val="0092029F"/>
    <w:rsid w:val="0093460C"/>
    <w:rsid w:val="009434E8"/>
    <w:rsid w:val="009468D3"/>
    <w:rsid w:val="00950205"/>
    <w:rsid w:val="00961B65"/>
    <w:rsid w:val="009942FD"/>
    <w:rsid w:val="009959DD"/>
    <w:rsid w:val="009A1336"/>
    <w:rsid w:val="009A3026"/>
    <w:rsid w:val="009A3EF3"/>
    <w:rsid w:val="009B5A74"/>
    <w:rsid w:val="009C3394"/>
    <w:rsid w:val="009C700D"/>
    <w:rsid w:val="009C71D4"/>
    <w:rsid w:val="00A03B7F"/>
    <w:rsid w:val="00A153D6"/>
    <w:rsid w:val="00A17117"/>
    <w:rsid w:val="00A45996"/>
    <w:rsid w:val="00A45D2A"/>
    <w:rsid w:val="00A4693C"/>
    <w:rsid w:val="00A5741F"/>
    <w:rsid w:val="00A60ACD"/>
    <w:rsid w:val="00A64619"/>
    <w:rsid w:val="00A7079A"/>
    <w:rsid w:val="00A72611"/>
    <w:rsid w:val="00A73CA2"/>
    <w:rsid w:val="00A755D2"/>
    <w:rsid w:val="00A763AE"/>
    <w:rsid w:val="00A80ED2"/>
    <w:rsid w:val="00A84974"/>
    <w:rsid w:val="00A949F0"/>
    <w:rsid w:val="00AA5C13"/>
    <w:rsid w:val="00AA69C3"/>
    <w:rsid w:val="00AE3BB6"/>
    <w:rsid w:val="00AF171A"/>
    <w:rsid w:val="00B005A4"/>
    <w:rsid w:val="00B02208"/>
    <w:rsid w:val="00B12322"/>
    <w:rsid w:val="00B15988"/>
    <w:rsid w:val="00B247FB"/>
    <w:rsid w:val="00B25C09"/>
    <w:rsid w:val="00B325CD"/>
    <w:rsid w:val="00B42670"/>
    <w:rsid w:val="00B60C71"/>
    <w:rsid w:val="00B613EB"/>
    <w:rsid w:val="00B62B7B"/>
    <w:rsid w:val="00B63133"/>
    <w:rsid w:val="00B86285"/>
    <w:rsid w:val="00B90D44"/>
    <w:rsid w:val="00BA0551"/>
    <w:rsid w:val="00BA42E3"/>
    <w:rsid w:val="00BB5FF5"/>
    <w:rsid w:val="00BB63FC"/>
    <w:rsid w:val="00BC0F0A"/>
    <w:rsid w:val="00BC2109"/>
    <w:rsid w:val="00BC4D92"/>
    <w:rsid w:val="00BC5F1B"/>
    <w:rsid w:val="00BD2ADA"/>
    <w:rsid w:val="00BF3273"/>
    <w:rsid w:val="00BF7CC4"/>
    <w:rsid w:val="00C0733C"/>
    <w:rsid w:val="00C11980"/>
    <w:rsid w:val="00C15832"/>
    <w:rsid w:val="00C17675"/>
    <w:rsid w:val="00C17AB3"/>
    <w:rsid w:val="00C338E0"/>
    <w:rsid w:val="00C40B3F"/>
    <w:rsid w:val="00C4331A"/>
    <w:rsid w:val="00C5022E"/>
    <w:rsid w:val="00C56A39"/>
    <w:rsid w:val="00C57021"/>
    <w:rsid w:val="00C649A9"/>
    <w:rsid w:val="00C669A3"/>
    <w:rsid w:val="00C73FAD"/>
    <w:rsid w:val="00C976EC"/>
    <w:rsid w:val="00CA5655"/>
    <w:rsid w:val="00CB0809"/>
    <w:rsid w:val="00CF2FE7"/>
    <w:rsid w:val="00CF318B"/>
    <w:rsid w:val="00CF4773"/>
    <w:rsid w:val="00CF6FA8"/>
    <w:rsid w:val="00D04123"/>
    <w:rsid w:val="00D06525"/>
    <w:rsid w:val="00D13306"/>
    <w:rsid w:val="00D149F1"/>
    <w:rsid w:val="00D20FEF"/>
    <w:rsid w:val="00D33F83"/>
    <w:rsid w:val="00D35567"/>
    <w:rsid w:val="00D36106"/>
    <w:rsid w:val="00D44113"/>
    <w:rsid w:val="00D7390D"/>
    <w:rsid w:val="00D7612A"/>
    <w:rsid w:val="00D77480"/>
    <w:rsid w:val="00D877BA"/>
    <w:rsid w:val="00D87D80"/>
    <w:rsid w:val="00D960D5"/>
    <w:rsid w:val="00DA2BB7"/>
    <w:rsid w:val="00DA77DD"/>
    <w:rsid w:val="00DC04C8"/>
    <w:rsid w:val="00DC7840"/>
    <w:rsid w:val="00DC7E82"/>
    <w:rsid w:val="00DC7F46"/>
    <w:rsid w:val="00DD55A9"/>
    <w:rsid w:val="00DD7D56"/>
    <w:rsid w:val="00DE1D49"/>
    <w:rsid w:val="00DE7621"/>
    <w:rsid w:val="00DF2BB3"/>
    <w:rsid w:val="00E12F90"/>
    <w:rsid w:val="00E21DCF"/>
    <w:rsid w:val="00E30CB0"/>
    <w:rsid w:val="00E37173"/>
    <w:rsid w:val="00E5098F"/>
    <w:rsid w:val="00E52AB6"/>
    <w:rsid w:val="00E55670"/>
    <w:rsid w:val="00E7450F"/>
    <w:rsid w:val="00E90395"/>
    <w:rsid w:val="00EB64EC"/>
    <w:rsid w:val="00EC10EE"/>
    <w:rsid w:val="00ED3F52"/>
    <w:rsid w:val="00EE20F1"/>
    <w:rsid w:val="00F02E7A"/>
    <w:rsid w:val="00F35BEA"/>
    <w:rsid w:val="00F45A90"/>
    <w:rsid w:val="00F63CC6"/>
    <w:rsid w:val="00F71D73"/>
    <w:rsid w:val="00F763B1"/>
    <w:rsid w:val="00F9771A"/>
    <w:rsid w:val="00FA402E"/>
    <w:rsid w:val="00FA743C"/>
    <w:rsid w:val="00FB49C2"/>
    <w:rsid w:val="00FD2407"/>
    <w:rsid w:val="00FD26C3"/>
    <w:rsid w:val="00FD42E7"/>
    <w:rsid w:val="00FD66FB"/>
    <w:rsid w:val="00FE78A5"/>
    <w:rsid w:val="00FF06F6"/>
    <w:rsid w:val="00FF200C"/>
    <w:rsid w:val="00FF3B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F75C1EF"/>
  <w15:chartTrackingRefBased/>
  <w15:docId w15:val="{07DD08CB-0556-45D6-85D7-08E9FECC9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color w:val="292733" w:themeColor="text2" w:themeShade="BF"/>
        <w:sz w:val="22"/>
        <w:szCs w:val="22"/>
        <w:lang w:val="en-US" w:eastAsia="ja-JP" w:bidi="ar-SA"/>
      </w:rPr>
    </w:rPrDefault>
    <w:pPrDefault>
      <w:pPr>
        <w:spacing w:after="300" w:line="276" w:lineRule="auto"/>
      </w:pPr>
    </w:pPrDefault>
  </w:docDefaults>
  <w:latentStyles w:defLockedState="0" w:defUIPriority="99" w:defSemiHidden="0" w:defUnhideWhenUsed="0" w:defQFormat="0" w:count="376">
    <w:lsdException w:name="Normal" w:uiPriority="0" w:qFormat="1"/>
    <w:lsdException w:name="heading 1" w:semiHidden="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qFormat="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19"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FD26C3"/>
    <w:pPr>
      <w:widowControl w:val="0"/>
      <w:spacing w:after="0" w:line="240" w:lineRule="auto"/>
      <w:jc w:val="both"/>
    </w:pPr>
    <w:rPr>
      <w:color w:val="auto"/>
      <w:kern w:val="2"/>
      <w:sz w:val="21"/>
    </w:rPr>
  </w:style>
  <w:style w:type="paragraph" w:styleId="1">
    <w:name w:val="heading 1"/>
    <w:basedOn w:val="a1"/>
    <w:next w:val="a1"/>
    <w:link w:val="10"/>
    <w:uiPriority w:val="9"/>
    <w:semiHidden/>
    <w:rsid w:val="000F51EC"/>
    <w:pPr>
      <w:keepNext/>
      <w:keepLines/>
      <w:widowControl/>
      <w:spacing w:before="480" w:line="276" w:lineRule="auto"/>
      <w:jc w:val="left"/>
      <w:outlineLvl w:val="0"/>
    </w:pPr>
    <w:rPr>
      <w:rFonts w:asciiTheme="majorHAnsi" w:eastAsiaTheme="majorEastAsia" w:hAnsiTheme="majorHAnsi" w:cstheme="majorBidi"/>
      <w:b/>
      <w:bCs/>
      <w:color w:val="363472" w:themeColor="accent2" w:themeShade="80"/>
      <w:kern w:val="0"/>
      <w:sz w:val="28"/>
      <w:szCs w:val="28"/>
    </w:rPr>
  </w:style>
  <w:style w:type="paragraph" w:styleId="21">
    <w:name w:val="heading 2"/>
    <w:basedOn w:val="a1"/>
    <w:next w:val="a1"/>
    <w:link w:val="22"/>
    <w:uiPriority w:val="9"/>
    <w:semiHidden/>
    <w:pPr>
      <w:keepNext/>
      <w:keepLines/>
      <w:widowControl/>
      <w:spacing w:before="200" w:line="276" w:lineRule="auto"/>
      <w:jc w:val="left"/>
      <w:outlineLvl w:val="1"/>
    </w:pPr>
    <w:rPr>
      <w:rFonts w:asciiTheme="majorHAnsi" w:eastAsiaTheme="majorEastAsia" w:hAnsiTheme="majorHAnsi" w:cstheme="majorBidi"/>
      <w:b/>
      <w:bCs/>
      <w:color w:val="262626" w:themeColor="text1" w:themeTint="D9"/>
      <w:kern w:val="0"/>
      <w:sz w:val="26"/>
      <w:szCs w:val="26"/>
    </w:rPr>
  </w:style>
  <w:style w:type="paragraph" w:styleId="31">
    <w:name w:val="heading 3"/>
    <w:basedOn w:val="a1"/>
    <w:next w:val="a1"/>
    <w:link w:val="32"/>
    <w:uiPriority w:val="9"/>
    <w:semiHidden/>
    <w:unhideWhenUsed/>
    <w:qFormat/>
    <w:rsid w:val="00572222"/>
    <w:pPr>
      <w:keepNext/>
      <w:keepLines/>
      <w:widowControl/>
      <w:spacing w:before="40" w:line="276" w:lineRule="auto"/>
      <w:jc w:val="left"/>
      <w:outlineLvl w:val="2"/>
    </w:pPr>
    <w:rPr>
      <w:rFonts w:asciiTheme="majorHAnsi" w:eastAsiaTheme="majorEastAsia" w:hAnsiTheme="majorHAnsi" w:cstheme="majorBidi"/>
      <w:color w:val="593470" w:themeColor="accent1" w:themeShade="7F"/>
      <w:kern w:val="0"/>
      <w:sz w:val="24"/>
      <w:szCs w:val="24"/>
    </w:rPr>
  </w:style>
  <w:style w:type="paragraph" w:styleId="41">
    <w:name w:val="heading 4"/>
    <w:basedOn w:val="a1"/>
    <w:next w:val="a1"/>
    <w:link w:val="42"/>
    <w:uiPriority w:val="9"/>
    <w:semiHidden/>
    <w:unhideWhenUsed/>
    <w:qFormat/>
    <w:rsid w:val="00572222"/>
    <w:pPr>
      <w:keepNext/>
      <w:keepLines/>
      <w:widowControl/>
      <w:spacing w:before="40" w:line="276" w:lineRule="auto"/>
      <w:jc w:val="left"/>
      <w:outlineLvl w:val="3"/>
    </w:pPr>
    <w:rPr>
      <w:rFonts w:asciiTheme="majorHAnsi" w:eastAsiaTheme="majorEastAsia" w:hAnsiTheme="majorHAnsi" w:cstheme="majorBidi"/>
      <w:i/>
      <w:iCs/>
      <w:color w:val="864EA8" w:themeColor="accent1" w:themeShade="BF"/>
      <w:kern w:val="0"/>
      <w:sz w:val="22"/>
    </w:rPr>
  </w:style>
  <w:style w:type="paragraph" w:styleId="51">
    <w:name w:val="heading 5"/>
    <w:basedOn w:val="a1"/>
    <w:next w:val="a1"/>
    <w:link w:val="52"/>
    <w:uiPriority w:val="9"/>
    <w:semiHidden/>
    <w:unhideWhenUsed/>
    <w:qFormat/>
    <w:rsid w:val="00572222"/>
    <w:pPr>
      <w:keepNext/>
      <w:keepLines/>
      <w:widowControl/>
      <w:spacing w:before="40" w:line="276" w:lineRule="auto"/>
      <w:jc w:val="left"/>
      <w:outlineLvl w:val="4"/>
    </w:pPr>
    <w:rPr>
      <w:rFonts w:asciiTheme="majorHAnsi" w:eastAsiaTheme="majorEastAsia" w:hAnsiTheme="majorHAnsi" w:cstheme="majorBidi"/>
      <w:color w:val="864EA8" w:themeColor="accent1" w:themeShade="BF"/>
      <w:kern w:val="0"/>
      <w:sz w:val="22"/>
    </w:rPr>
  </w:style>
  <w:style w:type="paragraph" w:styleId="6">
    <w:name w:val="heading 6"/>
    <w:basedOn w:val="a1"/>
    <w:next w:val="a1"/>
    <w:link w:val="60"/>
    <w:uiPriority w:val="9"/>
    <w:semiHidden/>
    <w:unhideWhenUsed/>
    <w:qFormat/>
    <w:rsid w:val="00572222"/>
    <w:pPr>
      <w:keepNext/>
      <w:keepLines/>
      <w:widowControl/>
      <w:spacing w:before="40" w:line="276" w:lineRule="auto"/>
      <w:jc w:val="left"/>
      <w:outlineLvl w:val="5"/>
    </w:pPr>
    <w:rPr>
      <w:rFonts w:asciiTheme="majorHAnsi" w:eastAsiaTheme="majorEastAsia" w:hAnsiTheme="majorHAnsi" w:cstheme="majorBidi"/>
      <w:color w:val="593470" w:themeColor="accent1" w:themeShade="7F"/>
      <w:kern w:val="0"/>
      <w:sz w:val="22"/>
    </w:rPr>
  </w:style>
  <w:style w:type="paragraph" w:styleId="7">
    <w:name w:val="heading 7"/>
    <w:basedOn w:val="a1"/>
    <w:next w:val="a1"/>
    <w:link w:val="70"/>
    <w:uiPriority w:val="9"/>
    <w:semiHidden/>
    <w:unhideWhenUsed/>
    <w:qFormat/>
    <w:rsid w:val="00572222"/>
    <w:pPr>
      <w:keepNext/>
      <w:keepLines/>
      <w:widowControl/>
      <w:spacing w:before="40" w:line="276" w:lineRule="auto"/>
      <w:jc w:val="left"/>
      <w:outlineLvl w:val="6"/>
    </w:pPr>
    <w:rPr>
      <w:rFonts w:asciiTheme="majorHAnsi" w:eastAsiaTheme="majorEastAsia" w:hAnsiTheme="majorHAnsi" w:cstheme="majorBidi"/>
      <w:i/>
      <w:iCs/>
      <w:color w:val="593470" w:themeColor="accent1" w:themeShade="7F"/>
      <w:kern w:val="0"/>
      <w:sz w:val="22"/>
    </w:rPr>
  </w:style>
  <w:style w:type="paragraph" w:styleId="8">
    <w:name w:val="heading 8"/>
    <w:basedOn w:val="a1"/>
    <w:next w:val="a1"/>
    <w:link w:val="80"/>
    <w:uiPriority w:val="9"/>
    <w:semiHidden/>
    <w:unhideWhenUsed/>
    <w:qFormat/>
    <w:rsid w:val="00572222"/>
    <w:pPr>
      <w:keepNext/>
      <w:keepLines/>
      <w:widowControl/>
      <w:spacing w:before="40" w:line="276" w:lineRule="auto"/>
      <w:jc w:val="left"/>
      <w:outlineLvl w:val="7"/>
    </w:pPr>
    <w:rPr>
      <w:rFonts w:asciiTheme="majorHAnsi" w:eastAsiaTheme="majorEastAsia" w:hAnsiTheme="majorHAnsi" w:cstheme="majorBidi"/>
      <w:color w:val="272727" w:themeColor="text1" w:themeTint="D8"/>
      <w:kern w:val="0"/>
      <w:sz w:val="22"/>
      <w:szCs w:val="21"/>
    </w:rPr>
  </w:style>
  <w:style w:type="paragraph" w:styleId="9">
    <w:name w:val="heading 9"/>
    <w:basedOn w:val="a1"/>
    <w:next w:val="a1"/>
    <w:link w:val="90"/>
    <w:uiPriority w:val="9"/>
    <w:semiHidden/>
    <w:unhideWhenUsed/>
    <w:qFormat/>
    <w:rsid w:val="00572222"/>
    <w:pPr>
      <w:keepNext/>
      <w:keepLines/>
      <w:widowControl/>
      <w:spacing w:before="40" w:line="276" w:lineRule="auto"/>
      <w:jc w:val="left"/>
      <w:outlineLvl w:val="8"/>
    </w:pPr>
    <w:rPr>
      <w:rFonts w:asciiTheme="majorHAnsi" w:eastAsiaTheme="majorEastAsia" w:hAnsiTheme="majorHAnsi" w:cstheme="majorBidi"/>
      <w:i/>
      <w:iCs/>
      <w:color w:val="272727" w:themeColor="text1" w:themeTint="D8"/>
      <w:kern w:val="0"/>
      <w:sz w:val="22"/>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semiHidden/>
    <w:rsid w:val="00B63133"/>
    <w:pPr>
      <w:widowControl/>
      <w:jc w:val="left"/>
    </w:pPr>
    <w:rPr>
      <w:rFonts w:eastAsia="Meiryo UI"/>
      <w:kern w:val="0"/>
      <w:sz w:val="22"/>
    </w:rPr>
  </w:style>
  <w:style w:type="character" w:customStyle="1" w:styleId="a6">
    <w:name w:val="ヘッダー (文字)"/>
    <w:basedOn w:val="a2"/>
    <w:link w:val="a5"/>
    <w:uiPriority w:val="99"/>
    <w:semiHidden/>
    <w:rsid w:val="00254E0D"/>
    <w:rPr>
      <w:color w:val="auto"/>
    </w:rPr>
  </w:style>
  <w:style w:type="paragraph" w:styleId="a7">
    <w:name w:val="footer"/>
    <w:basedOn w:val="a1"/>
    <w:link w:val="a8"/>
    <w:uiPriority w:val="99"/>
    <w:semiHidden/>
    <w:rsid w:val="00BC0F0A"/>
    <w:pPr>
      <w:widowControl/>
      <w:ind w:left="-720" w:right="-720"/>
      <w:jc w:val="center"/>
    </w:pPr>
    <w:rPr>
      <w:rFonts w:asciiTheme="majorHAnsi" w:eastAsia="Meiryo UI" w:hAnsiTheme="majorHAnsi"/>
      <w:color w:val="363472" w:themeColor="accent2" w:themeShade="80"/>
      <w:kern w:val="0"/>
      <w:sz w:val="22"/>
    </w:rPr>
  </w:style>
  <w:style w:type="character" w:customStyle="1" w:styleId="a8">
    <w:name w:val="フッター (文字)"/>
    <w:basedOn w:val="a2"/>
    <w:link w:val="a7"/>
    <w:uiPriority w:val="99"/>
    <w:semiHidden/>
    <w:rsid w:val="00254E0D"/>
    <w:rPr>
      <w:rFonts w:asciiTheme="majorHAnsi" w:hAnsiTheme="majorHAnsi"/>
      <w:color w:val="363472" w:themeColor="accent2" w:themeShade="80"/>
    </w:rPr>
  </w:style>
  <w:style w:type="character" w:styleId="a9">
    <w:name w:val="Placeholder Text"/>
    <w:basedOn w:val="a2"/>
    <w:uiPriority w:val="99"/>
    <w:semiHidden/>
    <w:rsid w:val="00912A0A"/>
    <w:rPr>
      <w:color w:val="578793" w:themeColor="accent5" w:themeShade="BF"/>
      <w:sz w:val="22"/>
    </w:rPr>
  </w:style>
  <w:style w:type="paragraph" w:customStyle="1" w:styleId="aa">
    <w:name w:val="連絡先情報"/>
    <w:basedOn w:val="a1"/>
    <w:uiPriority w:val="3"/>
    <w:qFormat/>
    <w:rsid w:val="00C976EC"/>
    <w:pPr>
      <w:widowControl/>
      <w:spacing w:line="276" w:lineRule="auto"/>
      <w:jc w:val="right"/>
    </w:pPr>
    <w:rPr>
      <w:rFonts w:eastAsia="Meiryo UI"/>
      <w:kern w:val="0"/>
      <w:sz w:val="22"/>
      <w:szCs w:val="18"/>
    </w:rPr>
  </w:style>
  <w:style w:type="paragraph" w:styleId="ab">
    <w:name w:val="Date"/>
    <w:basedOn w:val="a1"/>
    <w:next w:val="ac"/>
    <w:link w:val="ad"/>
    <w:uiPriority w:val="4"/>
    <w:unhideWhenUsed/>
    <w:qFormat/>
    <w:rsid w:val="00C976EC"/>
    <w:pPr>
      <w:widowControl/>
      <w:spacing w:before="720" w:after="960" w:line="276" w:lineRule="auto"/>
      <w:jc w:val="left"/>
    </w:pPr>
    <w:rPr>
      <w:rFonts w:eastAsia="Meiryo UI"/>
      <w:kern w:val="0"/>
      <w:sz w:val="22"/>
    </w:rPr>
  </w:style>
  <w:style w:type="character" w:customStyle="1" w:styleId="ad">
    <w:name w:val="日付 (文字)"/>
    <w:basedOn w:val="a2"/>
    <w:link w:val="ab"/>
    <w:uiPriority w:val="4"/>
    <w:rsid w:val="00C976EC"/>
    <w:rPr>
      <w:rFonts w:eastAsia="Meiryo UI"/>
      <w:color w:val="auto"/>
    </w:rPr>
  </w:style>
  <w:style w:type="paragraph" w:styleId="ae">
    <w:name w:val="Closing"/>
    <w:basedOn w:val="a1"/>
    <w:next w:val="af"/>
    <w:link w:val="af0"/>
    <w:uiPriority w:val="6"/>
    <w:unhideWhenUsed/>
    <w:qFormat/>
    <w:rsid w:val="00C976EC"/>
    <w:pPr>
      <w:widowControl/>
      <w:spacing w:after="960"/>
      <w:jc w:val="left"/>
    </w:pPr>
    <w:rPr>
      <w:rFonts w:eastAsia="Meiryo UI"/>
      <w:kern w:val="0"/>
      <w:sz w:val="22"/>
    </w:rPr>
  </w:style>
  <w:style w:type="character" w:customStyle="1" w:styleId="af0">
    <w:name w:val="結語 (文字)"/>
    <w:basedOn w:val="a2"/>
    <w:link w:val="ae"/>
    <w:uiPriority w:val="6"/>
    <w:rsid w:val="00C976EC"/>
    <w:rPr>
      <w:rFonts w:eastAsia="Meiryo UI"/>
      <w:color w:val="auto"/>
    </w:rPr>
  </w:style>
  <w:style w:type="character" w:customStyle="1" w:styleId="10">
    <w:name w:val="見出し 1 (文字)"/>
    <w:basedOn w:val="a2"/>
    <w:link w:val="1"/>
    <w:uiPriority w:val="9"/>
    <w:semiHidden/>
    <w:rsid w:val="00254E0D"/>
    <w:rPr>
      <w:rFonts w:asciiTheme="majorHAnsi" w:eastAsiaTheme="majorEastAsia" w:hAnsiTheme="majorHAnsi" w:cstheme="majorBidi"/>
      <w:b/>
      <w:bCs/>
      <w:color w:val="363472" w:themeColor="accent2" w:themeShade="80"/>
      <w:sz w:val="28"/>
      <w:szCs w:val="28"/>
    </w:rPr>
  </w:style>
  <w:style w:type="character" w:customStyle="1" w:styleId="22">
    <w:name w:val="見出し 2 (文字)"/>
    <w:basedOn w:val="a2"/>
    <w:link w:val="21"/>
    <w:uiPriority w:val="9"/>
    <w:semiHidden/>
    <w:rsid w:val="00254E0D"/>
    <w:rPr>
      <w:rFonts w:asciiTheme="majorHAnsi" w:eastAsiaTheme="majorEastAsia" w:hAnsiTheme="majorHAnsi" w:cstheme="majorBidi"/>
      <w:b/>
      <w:bCs/>
      <w:color w:val="262626" w:themeColor="text1" w:themeTint="D9"/>
      <w:sz w:val="26"/>
      <w:szCs w:val="26"/>
    </w:rPr>
  </w:style>
  <w:style w:type="table" w:styleId="af1">
    <w:name w:val="Table Grid"/>
    <w:basedOn w:val="a3"/>
    <w:uiPriority w:val="59"/>
    <w:rsid w:val="005125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alloon Text"/>
    <w:basedOn w:val="a1"/>
    <w:link w:val="af3"/>
    <w:uiPriority w:val="99"/>
    <w:semiHidden/>
    <w:unhideWhenUsed/>
    <w:rsid w:val="00572222"/>
    <w:pPr>
      <w:widowControl/>
      <w:jc w:val="left"/>
    </w:pPr>
    <w:rPr>
      <w:rFonts w:ascii="Segoe UI" w:eastAsia="Meiryo UI" w:hAnsi="Segoe UI" w:cs="Segoe UI"/>
      <w:kern w:val="0"/>
      <w:sz w:val="22"/>
      <w:szCs w:val="18"/>
    </w:rPr>
  </w:style>
  <w:style w:type="character" w:customStyle="1" w:styleId="af3">
    <w:name w:val="吹き出し (文字)"/>
    <w:basedOn w:val="a2"/>
    <w:link w:val="af2"/>
    <w:uiPriority w:val="99"/>
    <w:semiHidden/>
    <w:rsid w:val="00572222"/>
    <w:rPr>
      <w:rFonts w:ascii="Segoe UI" w:hAnsi="Segoe UI" w:cs="Segoe UI"/>
      <w:kern w:val="16"/>
      <w:sz w:val="22"/>
      <w:szCs w:val="18"/>
      <w14:ligatures w14:val="standardContextual"/>
      <w14:numForm w14:val="oldStyle"/>
      <w14:numSpacing w14:val="proportional"/>
      <w14:cntxtAlts/>
    </w:rPr>
  </w:style>
  <w:style w:type="paragraph" w:styleId="af4">
    <w:name w:val="Bibliography"/>
    <w:basedOn w:val="a1"/>
    <w:next w:val="a1"/>
    <w:uiPriority w:val="37"/>
    <w:semiHidden/>
    <w:unhideWhenUsed/>
    <w:rsid w:val="00572222"/>
    <w:pPr>
      <w:widowControl/>
      <w:spacing w:after="300" w:line="276" w:lineRule="auto"/>
      <w:jc w:val="left"/>
    </w:pPr>
    <w:rPr>
      <w:rFonts w:eastAsia="Meiryo UI"/>
      <w:kern w:val="0"/>
      <w:sz w:val="22"/>
    </w:rPr>
  </w:style>
  <w:style w:type="paragraph" w:styleId="af5">
    <w:name w:val="Block Text"/>
    <w:basedOn w:val="a1"/>
    <w:uiPriority w:val="99"/>
    <w:semiHidden/>
    <w:unhideWhenUsed/>
    <w:rsid w:val="000F51EC"/>
    <w:pPr>
      <w:widowControl/>
      <w:pBdr>
        <w:top w:val="single" w:sz="2" w:space="10" w:color="AD84C6" w:themeColor="accent1" w:frame="1"/>
        <w:left w:val="single" w:sz="2" w:space="10" w:color="AD84C6" w:themeColor="accent1" w:frame="1"/>
        <w:bottom w:val="single" w:sz="2" w:space="10" w:color="AD84C6" w:themeColor="accent1" w:frame="1"/>
        <w:right w:val="single" w:sz="2" w:space="10" w:color="AD84C6" w:themeColor="accent1" w:frame="1"/>
      </w:pBdr>
      <w:spacing w:after="300" w:line="276" w:lineRule="auto"/>
      <w:ind w:left="1152" w:right="1152"/>
      <w:jc w:val="left"/>
    </w:pPr>
    <w:rPr>
      <w:i/>
      <w:iCs/>
      <w:color w:val="864EA8" w:themeColor="accent1" w:themeShade="BF"/>
      <w:kern w:val="0"/>
      <w:sz w:val="22"/>
    </w:rPr>
  </w:style>
  <w:style w:type="paragraph" w:styleId="af6">
    <w:name w:val="Body Text"/>
    <w:basedOn w:val="a1"/>
    <w:link w:val="af7"/>
    <w:uiPriority w:val="99"/>
    <w:semiHidden/>
    <w:unhideWhenUsed/>
    <w:rsid w:val="00572222"/>
    <w:pPr>
      <w:widowControl/>
      <w:spacing w:after="120" w:line="276" w:lineRule="auto"/>
      <w:jc w:val="left"/>
    </w:pPr>
    <w:rPr>
      <w:rFonts w:eastAsia="Meiryo UI"/>
      <w:kern w:val="0"/>
      <w:sz w:val="22"/>
    </w:rPr>
  </w:style>
  <w:style w:type="character" w:customStyle="1" w:styleId="af7">
    <w:name w:val="本文 (文字)"/>
    <w:basedOn w:val="a2"/>
    <w:link w:val="af6"/>
    <w:uiPriority w:val="99"/>
    <w:semiHidden/>
    <w:rsid w:val="00572222"/>
    <w:rPr>
      <w:kern w:val="16"/>
      <w:sz w:val="22"/>
      <w14:ligatures w14:val="standardContextual"/>
      <w14:numForm w14:val="oldStyle"/>
      <w14:numSpacing w14:val="proportional"/>
      <w14:cntxtAlts/>
    </w:rPr>
  </w:style>
  <w:style w:type="paragraph" w:styleId="23">
    <w:name w:val="Body Text 2"/>
    <w:basedOn w:val="a1"/>
    <w:link w:val="24"/>
    <w:uiPriority w:val="99"/>
    <w:semiHidden/>
    <w:unhideWhenUsed/>
    <w:rsid w:val="00572222"/>
    <w:pPr>
      <w:widowControl/>
      <w:spacing w:after="120" w:line="480" w:lineRule="auto"/>
      <w:jc w:val="left"/>
    </w:pPr>
    <w:rPr>
      <w:rFonts w:eastAsia="Meiryo UI"/>
      <w:kern w:val="0"/>
      <w:sz w:val="22"/>
    </w:rPr>
  </w:style>
  <w:style w:type="character" w:customStyle="1" w:styleId="24">
    <w:name w:val="本文 2 (文字)"/>
    <w:basedOn w:val="a2"/>
    <w:link w:val="23"/>
    <w:uiPriority w:val="99"/>
    <w:semiHidden/>
    <w:rsid w:val="00572222"/>
    <w:rPr>
      <w:kern w:val="16"/>
      <w:sz w:val="22"/>
      <w14:ligatures w14:val="standardContextual"/>
      <w14:numForm w14:val="oldStyle"/>
      <w14:numSpacing w14:val="proportional"/>
      <w14:cntxtAlts/>
    </w:rPr>
  </w:style>
  <w:style w:type="paragraph" w:styleId="33">
    <w:name w:val="Body Text 3"/>
    <w:basedOn w:val="a1"/>
    <w:link w:val="34"/>
    <w:uiPriority w:val="99"/>
    <w:semiHidden/>
    <w:unhideWhenUsed/>
    <w:rsid w:val="00572222"/>
    <w:pPr>
      <w:widowControl/>
      <w:spacing w:after="120" w:line="276" w:lineRule="auto"/>
      <w:jc w:val="left"/>
    </w:pPr>
    <w:rPr>
      <w:rFonts w:eastAsia="Meiryo UI"/>
      <w:kern w:val="0"/>
      <w:sz w:val="22"/>
      <w:szCs w:val="16"/>
    </w:rPr>
  </w:style>
  <w:style w:type="character" w:customStyle="1" w:styleId="34">
    <w:name w:val="本文 3 (文字)"/>
    <w:basedOn w:val="a2"/>
    <w:link w:val="33"/>
    <w:uiPriority w:val="99"/>
    <w:semiHidden/>
    <w:rsid w:val="00572222"/>
    <w:rPr>
      <w:kern w:val="16"/>
      <w:sz w:val="22"/>
      <w:szCs w:val="16"/>
      <w14:ligatures w14:val="standardContextual"/>
      <w14:numForm w14:val="oldStyle"/>
      <w14:numSpacing w14:val="proportional"/>
      <w14:cntxtAlts/>
    </w:rPr>
  </w:style>
  <w:style w:type="paragraph" w:styleId="af8">
    <w:name w:val="Body Text First Indent"/>
    <w:basedOn w:val="af6"/>
    <w:link w:val="af9"/>
    <w:uiPriority w:val="99"/>
    <w:semiHidden/>
    <w:unhideWhenUsed/>
    <w:rsid w:val="00572222"/>
    <w:pPr>
      <w:spacing w:after="300"/>
      <w:ind w:firstLine="360"/>
    </w:pPr>
  </w:style>
  <w:style w:type="character" w:customStyle="1" w:styleId="af9">
    <w:name w:val="本文字下げ (文字)"/>
    <w:basedOn w:val="af7"/>
    <w:link w:val="af8"/>
    <w:uiPriority w:val="99"/>
    <w:semiHidden/>
    <w:rsid w:val="00572222"/>
    <w:rPr>
      <w:kern w:val="16"/>
      <w:sz w:val="22"/>
      <w14:ligatures w14:val="standardContextual"/>
      <w14:numForm w14:val="oldStyle"/>
      <w14:numSpacing w14:val="proportional"/>
      <w14:cntxtAlts/>
    </w:rPr>
  </w:style>
  <w:style w:type="paragraph" w:styleId="afa">
    <w:name w:val="Body Text Indent"/>
    <w:basedOn w:val="a1"/>
    <w:link w:val="afb"/>
    <w:uiPriority w:val="99"/>
    <w:semiHidden/>
    <w:unhideWhenUsed/>
    <w:rsid w:val="00572222"/>
    <w:pPr>
      <w:widowControl/>
      <w:spacing w:after="120" w:line="276" w:lineRule="auto"/>
      <w:ind w:left="360"/>
      <w:jc w:val="left"/>
    </w:pPr>
    <w:rPr>
      <w:rFonts w:eastAsia="Meiryo UI"/>
      <w:kern w:val="0"/>
      <w:sz w:val="22"/>
    </w:rPr>
  </w:style>
  <w:style w:type="character" w:customStyle="1" w:styleId="afb">
    <w:name w:val="本文インデント (文字)"/>
    <w:basedOn w:val="a2"/>
    <w:link w:val="afa"/>
    <w:uiPriority w:val="99"/>
    <w:semiHidden/>
    <w:rsid w:val="00572222"/>
    <w:rPr>
      <w:kern w:val="16"/>
      <w:sz w:val="22"/>
      <w14:ligatures w14:val="standardContextual"/>
      <w14:numForm w14:val="oldStyle"/>
      <w14:numSpacing w14:val="proportional"/>
      <w14:cntxtAlts/>
    </w:rPr>
  </w:style>
  <w:style w:type="paragraph" w:styleId="25">
    <w:name w:val="Body Text First Indent 2"/>
    <w:basedOn w:val="afa"/>
    <w:link w:val="26"/>
    <w:uiPriority w:val="99"/>
    <w:semiHidden/>
    <w:unhideWhenUsed/>
    <w:rsid w:val="00572222"/>
    <w:pPr>
      <w:spacing w:after="300"/>
      <w:ind w:firstLine="360"/>
    </w:pPr>
  </w:style>
  <w:style w:type="character" w:customStyle="1" w:styleId="26">
    <w:name w:val="本文字下げ 2 (文字)"/>
    <w:basedOn w:val="afb"/>
    <w:link w:val="25"/>
    <w:uiPriority w:val="99"/>
    <w:semiHidden/>
    <w:rsid w:val="00572222"/>
    <w:rPr>
      <w:kern w:val="16"/>
      <w:sz w:val="22"/>
      <w14:ligatures w14:val="standardContextual"/>
      <w14:numForm w14:val="oldStyle"/>
      <w14:numSpacing w14:val="proportional"/>
      <w14:cntxtAlts/>
    </w:rPr>
  </w:style>
  <w:style w:type="paragraph" w:styleId="27">
    <w:name w:val="Body Text Indent 2"/>
    <w:basedOn w:val="a1"/>
    <w:link w:val="28"/>
    <w:uiPriority w:val="99"/>
    <w:semiHidden/>
    <w:unhideWhenUsed/>
    <w:rsid w:val="00572222"/>
    <w:pPr>
      <w:widowControl/>
      <w:spacing w:after="120" w:line="480" w:lineRule="auto"/>
      <w:ind w:left="360"/>
      <w:jc w:val="left"/>
    </w:pPr>
    <w:rPr>
      <w:rFonts w:eastAsia="Meiryo UI"/>
      <w:kern w:val="0"/>
      <w:sz w:val="22"/>
    </w:rPr>
  </w:style>
  <w:style w:type="character" w:customStyle="1" w:styleId="28">
    <w:name w:val="本文インデント 2 (文字)"/>
    <w:basedOn w:val="a2"/>
    <w:link w:val="27"/>
    <w:uiPriority w:val="99"/>
    <w:semiHidden/>
    <w:rsid w:val="00572222"/>
    <w:rPr>
      <w:kern w:val="16"/>
      <w:sz w:val="22"/>
      <w14:ligatures w14:val="standardContextual"/>
      <w14:numForm w14:val="oldStyle"/>
      <w14:numSpacing w14:val="proportional"/>
      <w14:cntxtAlts/>
    </w:rPr>
  </w:style>
  <w:style w:type="paragraph" w:styleId="35">
    <w:name w:val="Body Text Indent 3"/>
    <w:basedOn w:val="a1"/>
    <w:link w:val="36"/>
    <w:uiPriority w:val="99"/>
    <w:semiHidden/>
    <w:unhideWhenUsed/>
    <w:rsid w:val="00572222"/>
    <w:pPr>
      <w:widowControl/>
      <w:spacing w:after="120" w:line="276" w:lineRule="auto"/>
      <w:ind w:left="360"/>
      <w:jc w:val="left"/>
    </w:pPr>
    <w:rPr>
      <w:rFonts w:eastAsia="Meiryo UI"/>
      <w:kern w:val="0"/>
      <w:sz w:val="22"/>
      <w:szCs w:val="16"/>
    </w:rPr>
  </w:style>
  <w:style w:type="character" w:customStyle="1" w:styleId="36">
    <w:name w:val="本文インデント 3 (文字)"/>
    <w:basedOn w:val="a2"/>
    <w:link w:val="35"/>
    <w:uiPriority w:val="99"/>
    <w:semiHidden/>
    <w:rsid w:val="00572222"/>
    <w:rPr>
      <w:kern w:val="16"/>
      <w:sz w:val="22"/>
      <w:szCs w:val="16"/>
      <w14:ligatures w14:val="standardContextual"/>
      <w14:numForm w14:val="oldStyle"/>
      <w14:numSpacing w14:val="proportional"/>
      <w14:cntxtAlts/>
    </w:rPr>
  </w:style>
  <w:style w:type="character" w:styleId="afc">
    <w:name w:val="Book Title"/>
    <w:basedOn w:val="a2"/>
    <w:uiPriority w:val="33"/>
    <w:semiHidden/>
    <w:qFormat/>
    <w:rsid w:val="00572222"/>
    <w:rPr>
      <w:b/>
      <w:bCs/>
      <w:i/>
      <w:iCs/>
      <w:spacing w:val="5"/>
      <w:sz w:val="22"/>
    </w:rPr>
  </w:style>
  <w:style w:type="paragraph" w:styleId="afd">
    <w:name w:val="caption"/>
    <w:basedOn w:val="a1"/>
    <w:next w:val="a1"/>
    <w:uiPriority w:val="35"/>
    <w:semiHidden/>
    <w:unhideWhenUsed/>
    <w:qFormat/>
    <w:rsid w:val="00572222"/>
    <w:pPr>
      <w:widowControl/>
      <w:spacing w:after="200"/>
      <w:jc w:val="left"/>
    </w:pPr>
    <w:rPr>
      <w:rFonts w:eastAsia="Meiryo UI"/>
      <w:i/>
      <w:iCs/>
      <w:color w:val="373545" w:themeColor="text2"/>
      <w:kern w:val="0"/>
      <w:sz w:val="22"/>
      <w:szCs w:val="18"/>
    </w:rPr>
  </w:style>
  <w:style w:type="table" w:styleId="14">
    <w:name w:val="Colorful Grid"/>
    <w:basedOn w:val="a3"/>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40">
    <w:name w:val="Colorful Grid Accent 1"/>
    <w:basedOn w:val="a3"/>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EE6F3" w:themeFill="accent1" w:themeFillTint="33"/>
    </w:tcPr>
    <w:tblStylePr w:type="firstRow">
      <w:rPr>
        <w:b/>
        <w:bCs/>
      </w:rPr>
      <w:tblPr/>
      <w:tcPr>
        <w:shd w:val="clear" w:color="auto" w:fill="DECDE8" w:themeFill="accent1" w:themeFillTint="66"/>
      </w:tcPr>
    </w:tblStylePr>
    <w:tblStylePr w:type="lastRow">
      <w:rPr>
        <w:b/>
        <w:bCs/>
        <w:color w:val="000000" w:themeColor="text1"/>
      </w:rPr>
      <w:tblPr/>
      <w:tcPr>
        <w:shd w:val="clear" w:color="auto" w:fill="DECDE8" w:themeFill="accent1" w:themeFillTint="66"/>
      </w:tcPr>
    </w:tblStylePr>
    <w:tblStylePr w:type="firstCol">
      <w:rPr>
        <w:color w:val="FFFFFF" w:themeColor="background1"/>
      </w:rPr>
      <w:tblPr/>
      <w:tcPr>
        <w:shd w:val="clear" w:color="auto" w:fill="864EA8" w:themeFill="accent1" w:themeFillShade="BF"/>
      </w:tcPr>
    </w:tblStylePr>
    <w:tblStylePr w:type="lastCol">
      <w:rPr>
        <w:color w:val="FFFFFF" w:themeColor="background1"/>
      </w:rPr>
      <w:tblPr/>
      <w:tcPr>
        <w:shd w:val="clear" w:color="auto" w:fill="864EA8" w:themeFill="accent1" w:themeFillShade="BF"/>
      </w:tcPr>
    </w:tblStylePr>
    <w:tblStylePr w:type="band1Vert">
      <w:tblPr/>
      <w:tcPr>
        <w:shd w:val="clear" w:color="auto" w:fill="D6C1E2" w:themeFill="accent1" w:themeFillTint="7F"/>
      </w:tcPr>
    </w:tblStylePr>
    <w:tblStylePr w:type="band1Horz">
      <w:tblPr/>
      <w:tcPr>
        <w:shd w:val="clear" w:color="auto" w:fill="D6C1E2" w:themeFill="accent1" w:themeFillTint="7F"/>
      </w:tcPr>
    </w:tblStylePr>
  </w:style>
  <w:style w:type="table" w:styleId="141">
    <w:name w:val="Colorful Grid Accent 2"/>
    <w:basedOn w:val="a3"/>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6E6F3" w:themeFill="accent2" w:themeFillTint="33"/>
    </w:tcPr>
    <w:tblStylePr w:type="firstRow">
      <w:rPr>
        <w:b/>
        <w:bCs/>
      </w:rPr>
      <w:tblPr/>
      <w:tcPr>
        <w:shd w:val="clear" w:color="auto" w:fill="CECDE8" w:themeFill="accent2" w:themeFillTint="66"/>
      </w:tcPr>
    </w:tblStylePr>
    <w:tblStylePr w:type="lastRow">
      <w:rPr>
        <w:b/>
        <w:bCs/>
        <w:color w:val="000000" w:themeColor="text1"/>
      </w:rPr>
      <w:tblPr/>
      <w:tcPr>
        <w:shd w:val="clear" w:color="auto" w:fill="CECDE8" w:themeFill="accent2" w:themeFillTint="66"/>
      </w:tcPr>
    </w:tblStylePr>
    <w:tblStylePr w:type="firstCol">
      <w:rPr>
        <w:color w:val="FFFFFF" w:themeColor="background1"/>
      </w:rPr>
      <w:tblPr/>
      <w:tcPr>
        <w:shd w:val="clear" w:color="auto" w:fill="514DAA" w:themeFill="accent2" w:themeFillShade="BF"/>
      </w:tcPr>
    </w:tblStylePr>
    <w:tblStylePr w:type="lastCol">
      <w:rPr>
        <w:color w:val="FFFFFF" w:themeColor="background1"/>
      </w:rPr>
      <w:tblPr/>
      <w:tcPr>
        <w:shd w:val="clear" w:color="auto" w:fill="514DAA" w:themeFill="accent2" w:themeFillShade="BF"/>
      </w:tcPr>
    </w:tblStylePr>
    <w:tblStylePr w:type="band1Vert">
      <w:tblPr/>
      <w:tcPr>
        <w:shd w:val="clear" w:color="auto" w:fill="C2C1E3" w:themeFill="accent2" w:themeFillTint="7F"/>
      </w:tcPr>
    </w:tblStylePr>
    <w:tblStylePr w:type="band1Horz">
      <w:tblPr/>
      <w:tcPr>
        <w:shd w:val="clear" w:color="auto" w:fill="C2C1E3" w:themeFill="accent2" w:themeFillTint="7F"/>
      </w:tcPr>
    </w:tblStylePr>
  </w:style>
  <w:style w:type="table" w:styleId="142">
    <w:name w:val="Colorful Grid Accent 3"/>
    <w:basedOn w:val="a3"/>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2EB" w:themeFill="accent3" w:themeFillTint="33"/>
    </w:tcPr>
    <w:tblStylePr w:type="firstRow">
      <w:rPr>
        <w:b/>
        <w:bCs/>
      </w:rPr>
      <w:tblPr/>
      <w:tcPr>
        <w:shd w:val="clear" w:color="auto" w:fill="BDC6D7" w:themeFill="accent3" w:themeFillTint="66"/>
      </w:tcPr>
    </w:tblStylePr>
    <w:tblStylePr w:type="lastRow">
      <w:rPr>
        <w:b/>
        <w:bCs/>
        <w:color w:val="000000" w:themeColor="text1"/>
      </w:rPr>
      <w:tblPr/>
      <w:tcPr>
        <w:shd w:val="clear" w:color="auto" w:fill="BDC6D7" w:themeFill="accent3" w:themeFillTint="66"/>
      </w:tcPr>
    </w:tblStylePr>
    <w:tblStylePr w:type="firstCol">
      <w:rPr>
        <w:color w:val="FFFFFF" w:themeColor="background1"/>
      </w:rPr>
      <w:tblPr/>
      <w:tcPr>
        <w:shd w:val="clear" w:color="auto" w:fill="455673" w:themeFill="accent3" w:themeFillShade="BF"/>
      </w:tcPr>
    </w:tblStylePr>
    <w:tblStylePr w:type="lastCol">
      <w:rPr>
        <w:color w:val="FFFFFF" w:themeColor="background1"/>
      </w:rPr>
      <w:tblPr/>
      <w:tcPr>
        <w:shd w:val="clear" w:color="auto" w:fill="455673" w:themeFill="accent3" w:themeFillShade="BF"/>
      </w:tcPr>
    </w:tblStylePr>
    <w:tblStylePr w:type="band1Vert">
      <w:tblPr/>
      <w:tcPr>
        <w:shd w:val="clear" w:color="auto" w:fill="ADB8CD" w:themeFill="accent3" w:themeFillTint="7F"/>
      </w:tcPr>
    </w:tblStylePr>
    <w:tblStylePr w:type="band1Horz">
      <w:tblPr/>
      <w:tcPr>
        <w:shd w:val="clear" w:color="auto" w:fill="ADB8CD" w:themeFill="accent3" w:themeFillTint="7F"/>
      </w:tcPr>
    </w:tblStylePr>
  </w:style>
  <w:style w:type="table" w:styleId="143">
    <w:name w:val="Colorful Grid Accent 4"/>
    <w:basedOn w:val="a3"/>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1EAEF" w:themeFill="accent4" w:themeFillTint="33"/>
    </w:tcPr>
    <w:tblStylePr w:type="firstRow">
      <w:rPr>
        <w:b/>
        <w:bCs/>
      </w:rPr>
      <w:tblPr/>
      <w:tcPr>
        <w:shd w:val="clear" w:color="auto" w:fill="C3D5DF" w:themeFill="accent4" w:themeFillTint="66"/>
      </w:tcPr>
    </w:tblStylePr>
    <w:tblStylePr w:type="lastRow">
      <w:rPr>
        <w:b/>
        <w:bCs/>
        <w:color w:val="000000" w:themeColor="text1"/>
      </w:rPr>
      <w:tblPr/>
      <w:tcPr>
        <w:shd w:val="clear" w:color="auto" w:fill="C3D5DF" w:themeFill="accent4" w:themeFillTint="66"/>
      </w:tcPr>
    </w:tblStylePr>
    <w:tblStylePr w:type="firstCol">
      <w:rPr>
        <w:color w:val="FFFFFF" w:themeColor="background1"/>
      </w:rPr>
      <w:tblPr/>
      <w:tcPr>
        <w:shd w:val="clear" w:color="auto" w:fill="497288" w:themeFill="accent4" w:themeFillShade="BF"/>
      </w:tcPr>
    </w:tblStylePr>
    <w:tblStylePr w:type="lastCol">
      <w:rPr>
        <w:color w:val="FFFFFF" w:themeColor="background1"/>
      </w:rPr>
      <w:tblPr/>
      <w:tcPr>
        <w:shd w:val="clear" w:color="auto" w:fill="497288" w:themeFill="accent4" w:themeFillShade="BF"/>
      </w:tcPr>
    </w:tblStylePr>
    <w:tblStylePr w:type="band1Vert">
      <w:tblPr/>
      <w:tcPr>
        <w:shd w:val="clear" w:color="auto" w:fill="B4CBD7" w:themeFill="accent4" w:themeFillTint="7F"/>
      </w:tcPr>
    </w:tblStylePr>
    <w:tblStylePr w:type="band1Horz">
      <w:tblPr/>
      <w:tcPr>
        <w:shd w:val="clear" w:color="auto" w:fill="B4CBD7" w:themeFill="accent4" w:themeFillTint="7F"/>
      </w:tcPr>
    </w:tblStylePr>
  </w:style>
  <w:style w:type="table" w:styleId="144">
    <w:name w:val="Colorful Grid Accent 5"/>
    <w:basedOn w:val="a3"/>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6EEF0" w:themeFill="accent5" w:themeFillTint="33"/>
    </w:tcPr>
    <w:tblStylePr w:type="firstRow">
      <w:rPr>
        <w:b/>
        <w:bCs/>
      </w:rPr>
      <w:tblPr/>
      <w:tcPr>
        <w:shd w:val="clear" w:color="auto" w:fill="CDDDE1" w:themeFill="accent5" w:themeFillTint="66"/>
      </w:tcPr>
    </w:tblStylePr>
    <w:tblStylePr w:type="lastRow">
      <w:rPr>
        <w:b/>
        <w:bCs/>
        <w:color w:val="000000" w:themeColor="text1"/>
      </w:rPr>
      <w:tblPr/>
      <w:tcPr>
        <w:shd w:val="clear" w:color="auto" w:fill="CDDDE1" w:themeFill="accent5" w:themeFillTint="66"/>
      </w:tcPr>
    </w:tblStylePr>
    <w:tblStylePr w:type="firstCol">
      <w:rPr>
        <w:color w:val="FFFFFF" w:themeColor="background1"/>
      </w:rPr>
      <w:tblPr/>
      <w:tcPr>
        <w:shd w:val="clear" w:color="auto" w:fill="578793" w:themeFill="accent5" w:themeFillShade="BF"/>
      </w:tcPr>
    </w:tblStylePr>
    <w:tblStylePr w:type="lastCol">
      <w:rPr>
        <w:color w:val="FFFFFF" w:themeColor="background1"/>
      </w:rPr>
      <w:tblPr/>
      <w:tcPr>
        <w:shd w:val="clear" w:color="auto" w:fill="578793" w:themeFill="accent5" w:themeFillShade="BF"/>
      </w:tcPr>
    </w:tblStylePr>
    <w:tblStylePr w:type="band1Vert">
      <w:tblPr/>
      <w:tcPr>
        <w:shd w:val="clear" w:color="auto" w:fill="C1D5DA" w:themeFill="accent5" w:themeFillTint="7F"/>
      </w:tcPr>
    </w:tblStylePr>
    <w:tblStylePr w:type="band1Horz">
      <w:tblPr/>
      <w:tcPr>
        <w:shd w:val="clear" w:color="auto" w:fill="C1D5DA" w:themeFill="accent5" w:themeFillTint="7F"/>
      </w:tcPr>
    </w:tblStylePr>
  </w:style>
  <w:style w:type="table" w:styleId="145">
    <w:name w:val="Colorful Grid Accent 6"/>
    <w:basedOn w:val="a3"/>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1E6E6" w:themeFill="accent6" w:themeFillTint="33"/>
    </w:tcPr>
    <w:tblStylePr w:type="firstRow">
      <w:rPr>
        <w:b/>
        <w:bCs/>
      </w:rPr>
      <w:tblPr/>
      <w:tcPr>
        <w:shd w:val="clear" w:color="auto" w:fill="C4CCCD" w:themeFill="accent6" w:themeFillTint="66"/>
      </w:tcPr>
    </w:tblStylePr>
    <w:tblStylePr w:type="lastRow">
      <w:rPr>
        <w:b/>
        <w:bCs/>
        <w:color w:val="000000" w:themeColor="text1"/>
      </w:rPr>
      <w:tblPr/>
      <w:tcPr>
        <w:shd w:val="clear" w:color="auto" w:fill="C4CCCD" w:themeFill="accent6" w:themeFillTint="66"/>
      </w:tcPr>
    </w:tblStylePr>
    <w:tblStylePr w:type="firstCol">
      <w:rPr>
        <w:color w:val="FFFFFF" w:themeColor="background1"/>
      </w:rPr>
      <w:tblPr/>
      <w:tcPr>
        <w:shd w:val="clear" w:color="auto" w:fill="536061" w:themeFill="accent6" w:themeFillShade="BF"/>
      </w:tcPr>
    </w:tblStylePr>
    <w:tblStylePr w:type="lastCol">
      <w:rPr>
        <w:color w:val="FFFFFF" w:themeColor="background1"/>
      </w:rPr>
      <w:tblPr/>
      <w:tcPr>
        <w:shd w:val="clear" w:color="auto" w:fill="536061" w:themeFill="accent6" w:themeFillShade="BF"/>
      </w:tcPr>
    </w:tblStylePr>
    <w:tblStylePr w:type="band1Vert">
      <w:tblPr/>
      <w:tcPr>
        <w:shd w:val="clear" w:color="auto" w:fill="B6C0C1" w:themeFill="accent6" w:themeFillTint="7F"/>
      </w:tcPr>
    </w:tblStylePr>
    <w:tblStylePr w:type="band1Horz">
      <w:tblPr/>
      <w:tcPr>
        <w:shd w:val="clear" w:color="auto" w:fill="B6C0C1" w:themeFill="accent6" w:themeFillTint="7F"/>
      </w:tcPr>
    </w:tblStylePr>
  </w:style>
  <w:style w:type="table" w:styleId="13">
    <w:name w:val="Colorful List"/>
    <w:basedOn w:val="a3"/>
    <w:uiPriority w:val="72"/>
    <w:semiHidden/>
    <w:unhideWhenUsed/>
    <w:rsid w:val="0057222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5A56B2" w:themeFill="accent2" w:themeFillShade="CC"/>
      </w:tcPr>
    </w:tblStylePr>
    <w:tblStylePr w:type="lastRow">
      <w:rPr>
        <w:b/>
        <w:bCs/>
        <w:color w:val="5A56B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30">
    <w:name w:val="Colorful List Accent 1"/>
    <w:basedOn w:val="a3"/>
    <w:uiPriority w:val="72"/>
    <w:semiHidden/>
    <w:unhideWhenUsed/>
    <w:rsid w:val="00572222"/>
    <w:pPr>
      <w:spacing w:after="0" w:line="240" w:lineRule="auto"/>
    </w:pPr>
    <w:rPr>
      <w:color w:val="000000" w:themeColor="text1"/>
    </w:rPr>
    <w:tblPr>
      <w:tblStyleRowBandSize w:val="1"/>
      <w:tblStyleColBandSize w:val="1"/>
    </w:tblPr>
    <w:tcPr>
      <w:shd w:val="clear" w:color="auto" w:fill="F6F2F9" w:themeFill="accent1" w:themeFillTint="19"/>
    </w:tcPr>
    <w:tblStylePr w:type="firstRow">
      <w:rPr>
        <w:b/>
        <w:bCs/>
        <w:color w:val="FFFFFF" w:themeColor="background1"/>
      </w:rPr>
      <w:tblPr/>
      <w:tcPr>
        <w:tcBorders>
          <w:bottom w:val="single" w:sz="12" w:space="0" w:color="FFFFFF" w:themeColor="background1"/>
        </w:tcBorders>
        <w:shd w:val="clear" w:color="auto" w:fill="5A56B2" w:themeFill="accent2" w:themeFillShade="CC"/>
      </w:tcPr>
    </w:tblStylePr>
    <w:tblStylePr w:type="lastRow">
      <w:rPr>
        <w:b/>
        <w:bCs/>
        <w:color w:val="5A56B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E0F1" w:themeFill="accent1" w:themeFillTint="3F"/>
      </w:tcPr>
    </w:tblStylePr>
    <w:tblStylePr w:type="band1Horz">
      <w:tblPr/>
      <w:tcPr>
        <w:shd w:val="clear" w:color="auto" w:fill="EEE6F3" w:themeFill="accent1" w:themeFillTint="33"/>
      </w:tcPr>
    </w:tblStylePr>
  </w:style>
  <w:style w:type="table" w:styleId="131">
    <w:name w:val="Colorful List Accent 2"/>
    <w:basedOn w:val="a3"/>
    <w:uiPriority w:val="72"/>
    <w:semiHidden/>
    <w:unhideWhenUsed/>
    <w:rsid w:val="00572222"/>
    <w:pPr>
      <w:spacing w:after="0" w:line="240" w:lineRule="auto"/>
    </w:pPr>
    <w:rPr>
      <w:color w:val="000000" w:themeColor="text1"/>
    </w:rPr>
    <w:tblPr>
      <w:tblStyleRowBandSize w:val="1"/>
      <w:tblStyleColBandSize w:val="1"/>
    </w:tblPr>
    <w:tcPr>
      <w:shd w:val="clear" w:color="auto" w:fill="F3F2F9" w:themeFill="accent2" w:themeFillTint="19"/>
    </w:tcPr>
    <w:tblStylePr w:type="firstRow">
      <w:rPr>
        <w:b/>
        <w:bCs/>
        <w:color w:val="FFFFFF" w:themeColor="background1"/>
      </w:rPr>
      <w:tblPr/>
      <w:tcPr>
        <w:tcBorders>
          <w:bottom w:val="single" w:sz="12" w:space="0" w:color="FFFFFF" w:themeColor="background1"/>
        </w:tcBorders>
        <w:shd w:val="clear" w:color="auto" w:fill="5A56B2" w:themeFill="accent2" w:themeFillShade="CC"/>
      </w:tcPr>
    </w:tblStylePr>
    <w:tblStylePr w:type="lastRow">
      <w:rPr>
        <w:b/>
        <w:bCs/>
        <w:color w:val="5A56B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E0F1" w:themeFill="accent2" w:themeFillTint="3F"/>
      </w:tcPr>
    </w:tblStylePr>
    <w:tblStylePr w:type="band1Horz">
      <w:tblPr/>
      <w:tcPr>
        <w:shd w:val="clear" w:color="auto" w:fill="E6E6F3" w:themeFill="accent2" w:themeFillTint="33"/>
      </w:tcPr>
    </w:tblStylePr>
  </w:style>
  <w:style w:type="table" w:styleId="132">
    <w:name w:val="Colorful List Accent 3"/>
    <w:basedOn w:val="a3"/>
    <w:uiPriority w:val="72"/>
    <w:semiHidden/>
    <w:unhideWhenUsed/>
    <w:rsid w:val="00572222"/>
    <w:pPr>
      <w:spacing w:after="0" w:line="240" w:lineRule="auto"/>
    </w:pPr>
    <w:rPr>
      <w:color w:val="000000" w:themeColor="text1"/>
    </w:rPr>
    <w:tblPr>
      <w:tblStyleRowBandSize w:val="1"/>
      <w:tblStyleColBandSize w:val="1"/>
    </w:tblPr>
    <w:tcPr>
      <w:shd w:val="clear" w:color="auto" w:fill="EEF1F5" w:themeFill="accent3" w:themeFillTint="19"/>
    </w:tcPr>
    <w:tblStylePr w:type="firstRow">
      <w:rPr>
        <w:b/>
        <w:bCs/>
        <w:color w:val="FFFFFF" w:themeColor="background1"/>
      </w:rPr>
      <w:tblPr/>
      <w:tcPr>
        <w:tcBorders>
          <w:bottom w:val="single" w:sz="12" w:space="0" w:color="FFFFFF" w:themeColor="background1"/>
        </w:tcBorders>
        <w:shd w:val="clear" w:color="auto" w:fill="4E7A92" w:themeFill="accent4" w:themeFillShade="CC"/>
      </w:tcPr>
    </w:tblStylePr>
    <w:tblStylePr w:type="lastRow">
      <w:rPr>
        <w:b/>
        <w:bCs/>
        <w:color w:val="4E7A9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DCE6" w:themeFill="accent3" w:themeFillTint="3F"/>
      </w:tcPr>
    </w:tblStylePr>
    <w:tblStylePr w:type="band1Horz">
      <w:tblPr/>
      <w:tcPr>
        <w:shd w:val="clear" w:color="auto" w:fill="DEE2EB" w:themeFill="accent3" w:themeFillTint="33"/>
      </w:tcPr>
    </w:tblStylePr>
  </w:style>
  <w:style w:type="table" w:styleId="133">
    <w:name w:val="Colorful List Accent 4"/>
    <w:basedOn w:val="a3"/>
    <w:uiPriority w:val="72"/>
    <w:semiHidden/>
    <w:unhideWhenUsed/>
    <w:rsid w:val="00572222"/>
    <w:pPr>
      <w:spacing w:after="0" w:line="240" w:lineRule="auto"/>
    </w:pPr>
    <w:rPr>
      <w:color w:val="000000" w:themeColor="text1"/>
    </w:rPr>
    <w:tblPr>
      <w:tblStyleRowBandSize w:val="1"/>
      <w:tblStyleColBandSize w:val="1"/>
    </w:tblPr>
    <w:tcPr>
      <w:shd w:val="clear" w:color="auto" w:fill="F0F4F7" w:themeFill="accent4" w:themeFillTint="19"/>
    </w:tcPr>
    <w:tblStylePr w:type="firstRow">
      <w:rPr>
        <w:b/>
        <w:bCs/>
        <w:color w:val="FFFFFF" w:themeColor="background1"/>
      </w:rPr>
      <w:tblPr/>
      <w:tcPr>
        <w:tcBorders>
          <w:bottom w:val="single" w:sz="12" w:space="0" w:color="FFFFFF" w:themeColor="background1"/>
        </w:tcBorders>
        <w:shd w:val="clear" w:color="auto" w:fill="4A5B7A" w:themeFill="accent3" w:themeFillShade="CC"/>
      </w:tcPr>
    </w:tblStylePr>
    <w:tblStylePr w:type="lastRow">
      <w:rPr>
        <w:b/>
        <w:bCs/>
        <w:color w:val="4A5B7A"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5EB" w:themeFill="accent4" w:themeFillTint="3F"/>
      </w:tcPr>
    </w:tblStylePr>
    <w:tblStylePr w:type="band1Horz">
      <w:tblPr/>
      <w:tcPr>
        <w:shd w:val="clear" w:color="auto" w:fill="E1EAEF" w:themeFill="accent4" w:themeFillTint="33"/>
      </w:tcPr>
    </w:tblStylePr>
  </w:style>
  <w:style w:type="table" w:styleId="134">
    <w:name w:val="Colorful List Accent 5"/>
    <w:basedOn w:val="a3"/>
    <w:uiPriority w:val="72"/>
    <w:semiHidden/>
    <w:unhideWhenUsed/>
    <w:rsid w:val="00572222"/>
    <w:pPr>
      <w:spacing w:after="0" w:line="240" w:lineRule="auto"/>
    </w:pPr>
    <w:rPr>
      <w:color w:val="000000" w:themeColor="text1"/>
    </w:rPr>
    <w:tblPr>
      <w:tblStyleRowBandSize w:val="1"/>
      <w:tblStyleColBandSize w:val="1"/>
    </w:tblPr>
    <w:tcPr>
      <w:shd w:val="clear" w:color="auto" w:fill="F2F6F7" w:themeFill="accent5" w:themeFillTint="19"/>
    </w:tcPr>
    <w:tblStylePr w:type="firstRow">
      <w:rPr>
        <w:b/>
        <w:bCs/>
        <w:color w:val="FFFFFF" w:themeColor="background1"/>
      </w:rPr>
      <w:tblPr/>
      <w:tcPr>
        <w:tcBorders>
          <w:bottom w:val="single" w:sz="12" w:space="0" w:color="FFFFFF" w:themeColor="background1"/>
        </w:tcBorders>
        <w:shd w:val="clear" w:color="auto" w:fill="586668" w:themeFill="accent6" w:themeFillShade="CC"/>
      </w:tcPr>
    </w:tblStylePr>
    <w:tblStylePr w:type="lastRow">
      <w:rPr>
        <w:b/>
        <w:bCs/>
        <w:color w:val="58666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0EAED" w:themeFill="accent5" w:themeFillTint="3F"/>
      </w:tcPr>
    </w:tblStylePr>
    <w:tblStylePr w:type="band1Horz">
      <w:tblPr/>
      <w:tcPr>
        <w:shd w:val="clear" w:color="auto" w:fill="E6EEF0" w:themeFill="accent5" w:themeFillTint="33"/>
      </w:tcPr>
    </w:tblStylePr>
  </w:style>
  <w:style w:type="table" w:styleId="135">
    <w:name w:val="Colorful List Accent 6"/>
    <w:basedOn w:val="a3"/>
    <w:uiPriority w:val="72"/>
    <w:semiHidden/>
    <w:unhideWhenUsed/>
    <w:rsid w:val="00572222"/>
    <w:pPr>
      <w:spacing w:after="0" w:line="240" w:lineRule="auto"/>
    </w:pPr>
    <w:rPr>
      <w:color w:val="000000" w:themeColor="text1"/>
    </w:rPr>
    <w:tblPr>
      <w:tblStyleRowBandSize w:val="1"/>
      <w:tblStyleColBandSize w:val="1"/>
    </w:tblPr>
    <w:tcPr>
      <w:shd w:val="clear" w:color="auto" w:fill="F0F2F3" w:themeFill="accent6" w:themeFillTint="19"/>
    </w:tcPr>
    <w:tblStylePr w:type="firstRow">
      <w:rPr>
        <w:b/>
        <w:bCs/>
        <w:color w:val="FFFFFF" w:themeColor="background1"/>
      </w:rPr>
      <w:tblPr/>
      <w:tcPr>
        <w:tcBorders>
          <w:bottom w:val="single" w:sz="12" w:space="0" w:color="FFFFFF" w:themeColor="background1"/>
        </w:tcBorders>
        <w:shd w:val="clear" w:color="auto" w:fill="5D909D" w:themeFill="accent5" w:themeFillShade="CC"/>
      </w:tcPr>
    </w:tblStylePr>
    <w:tblStylePr w:type="lastRow">
      <w:rPr>
        <w:b/>
        <w:bCs/>
        <w:color w:val="5D909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0E0" w:themeFill="accent6" w:themeFillTint="3F"/>
      </w:tcPr>
    </w:tblStylePr>
    <w:tblStylePr w:type="band1Horz">
      <w:tblPr/>
      <w:tcPr>
        <w:shd w:val="clear" w:color="auto" w:fill="E1E6E6" w:themeFill="accent6" w:themeFillTint="33"/>
      </w:tcPr>
    </w:tblStylePr>
  </w:style>
  <w:style w:type="table" w:styleId="12">
    <w:name w:val="Colorful Shading"/>
    <w:basedOn w:val="a3"/>
    <w:uiPriority w:val="71"/>
    <w:semiHidden/>
    <w:unhideWhenUsed/>
    <w:rsid w:val="00572222"/>
    <w:pPr>
      <w:spacing w:after="0" w:line="240" w:lineRule="auto"/>
    </w:pPr>
    <w:rPr>
      <w:color w:val="000000" w:themeColor="text1"/>
    </w:rPr>
    <w:tblPr>
      <w:tblStyleRowBandSize w:val="1"/>
      <w:tblStyleColBandSize w:val="1"/>
      <w:tblBorders>
        <w:top w:val="single" w:sz="24" w:space="0" w:color="8784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8784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20">
    <w:name w:val="Colorful Shading Accent 1"/>
    <w:basedOn w:val="a3"/>
    <w:uiPriority w:val="71"/>
    <w:semiHidden/>
    <w:unhideWhenUsed/>
    <w:rsid w:val="00572222"/>
    <w:pPr>
      <w:spacing w:after="0" w:line="240" w:lineRule="auto"/>
    </w:pPr>
    <w:rPr>
      <w:color w:val="000000" w:themeColor="text1"/>
    </w:rPr>
    <w:tblPr>
      <w:tblStyleRowBandSize w:val="1"/>
      <w:tblStyleColBandSize w:val="1"/>
      <w:tblBorders>
        <w:top w:val="single" w:sz="24" w:space="0" w:color="8784C7" w:themeColor="accent2"/>
        <w:left w:val="single" w:sz="4" w:space="0" w:color="AD84C6" w:themeColor="accent1"/>
        <w:bottom w:val="single" w:sz="4" w:space="0" w:color="AD84C6" w:themeColor="accent1"/>
        <w:right w:val="single" w:sz="4" w:space="0" w:color="AD84C6" w:themeColor="accent1"/>
        <w:insideH w:val="single" w:sz="4" w:space="0" w:color="FFFFFF" w:themeColor="background1"/>
        <w:insideV w:val="single" w:sz="4" w:space="0" w:color="FFFFFF" w:themeColor="background1"/>
      </w:tblBorders>
    </w:tblPr>
    <w:tcPr>
      <w:shd w:val="clear" w:color="auto" w:fill="F6F2F9" w:themeFill="accent1" w:themeFillTint="19"/>
    </w:tcPr>
    <w:tblStylePr w:type="firstRow">
      <w:rPr>
        <w:b/>
        <w:bCs/>
      </w:rPr>
      <w:tblPr/>
      <w:tcPr>
        <w:tcBorders>
          <w:top w:val="nil"/>
          <w:left w:val="nil"/>
          <w:bottom w:val="single" w:sz="24" w:space="0" w:color="8784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3E87" w:themeFill="accent1" w:themeFillShade="99"/>
      </w:tcPr>
    </w:tblStylePr>
    <w:tblStylePr w:type="firstCol">
      <w:rPr>
        <w:color w:val="FFFFFF" w:themeColor="background1"/>
      </w:rPr>
      <w:tblPr/>
      <w:tcPr>
        <w:tcBorders>
          <w:top w:val="nil"/>
          <w:left w:val="nil"/>
          <w:bottom w:val="nil"/>
          <w:right w:val="nil"/>
          <w:insideH w:val="single" w:sz="4" w:space="0" w:color="6B3E87" w:themeColor="accent1" w:themeShade="99"/>
          <w:insideV w:val="nil"/>
        </w:tcBorders>
        <w:shd w:val="clear" w:color="auto" w:fill="6B3E8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B3E87" w:themeFill="accent1" w:themeFillShade="99"/>
      </w:tcPr>
    </w:tblStylePr>
    <w:tblStylePr w:type="band1Vert">
      <w:tblPr/>
      <w:tcPr>
        <w:shd w:val="clear" w:color="auto" w:fill="DECDE8" w:themeFill="accent1" w:themeFillTint="66"/>
      </w:tcPr>
    </w:tblStylePr>
    <w:tblStylePr w:type="band1Horz">
      <w:tblPr/>
      <w:tcPr>
        <w:shd w:val="clear" w:color="auto" w:fill="D6C1E2" w:themeFill="accent1" w:themeFillTint="7F"/>
      </w:tcPr>
    </w:tblStylePr>
    <w:tblStylePr w:type="neCell">
      <w:rPr>
        <w:color w:val="000000" w:themeColor="text1"/>
      </w:rPr>
    </w:tblStylePr>
    <w:tblStylePr w:type="nwCell">
      <w:rPr>
        <w:color w:val="000000" w:themeColor="text1"/>
      </w:rPr>
    </w:tblStylePr>
  </w:style>
  <w:style w:type="table" w:styleId="121">
    <w:name w:val="Colorful Shading Accent 2"/>
    <w:basedOn w:val="a3"/>
    <w:uiPriority w:val="71"/>
    <w:semiHidden/>
    <w:unhideWhenUsed/>
    <w:rsid w:val="00572222"/>
    <w:pPr>
      <w:spacing w:after="0" w:line="240" w:lineRule="auto"/>
    </w:pPr>
    <w:rPr>
      <w:color w:val="000000" w:themeColor="text1"/>
    </w:rPr>
    <w:tblPr>
      <w:tblStyleRowBandSize w:val="1"/>
      <w:tblStyleColBandSize w:val="1"/>
      <w:tblBorders>
        <w:top w:val="single" w:sz="24" w:space="0" w:color="8784C7" w:themeColor="accent2"/>
        <w:left w:val="single" w:sz="4" w:space="0" w:color="8784C7" w:themeColor="accent2"/>
        <w:bottom w:val="single" w:sz="4" w:space="0" w:color="8784C7" w:themeColor="accent2"/>
        <w:right w:val="single" w:sz="4" w:space="0" w:color="8784C7" w:themeColor="accent2"/>
        <w:insideH w:val="single" w:sz="4" w:space="0" w:color="FFFFFF" w:themeColor="background1"/>
        <w:insideV w:val="single" w:sz="4" w:space="0" w:color="FFFFFF" w:themeColor="background1"/>
      </w:tblBorders>
    </w:tblPr>
    <w:tcPr>
      <w:shd w:val="clear" w:color="auto" w:fill="F3F2F9" w:themeFill="accent2" w:themeFillTint="19"/>
    </w:tcPr>
    <w:tblStylePr w:type="firstRow">
      <w:rPr>
        <w:b/>
        <w:bCs/>
      </w:rPr>
      <w:tblPr/>
      <w:tcPr>
        <w:tcBorders>
          <w:top w:val="nil"/>
          <w:left w:val="nil"/>
          <w:bottom w:val="single" w:sz="24" w:space="0" w:color="8784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13E88" w:themeFill="accent2" w:themeFillShade="99"/>
      </w:tcPr>
    </w:tblStylePr>
    <w:tblStylePr w:type="firstCol">
      <w:rPr>
        <w:color w:val="FFFFFF" w:themeColor="background1"/>
      </w:rPr>
      <w:tblPr/>
      <w:tcPr>
        <w:tcBorders>
          <w:top w:val="nil"/>
          <w:left w:val="nil"/>
          <w:bottom w:val="nil"/>
          <w:right w:val="nil"/>
          <w:insideH w:val="single" w:sz="4" w:space="0" w:color="413E88" w:themeColor="accent2" w:themeShade="99"/>
          <w:insideV w:val="nil"/>
        </w:tcBorders>
        <w:shd w:val="clear" w:color="auto" w:fill="413E88"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13E88" w:themeFill="accent2" w:themeFillShade="99"/>
      </w:tcPr>
    </w:tblStylePr>
    <w:tblStylePr w:type="band1Vert">
      <w:tblPr/>
      <w:tcPr>
        <w:shd w:val="clear" w:color="auto" w:fill="CECDE8" w:themeFill="accent2" w:themeFillTint="66"/>
      </w:tcPr>
    </w:tblStylePr>
    <w:tblStylePr w:type="band1Horz">
      <w:tblPr/>
      <w:tcPr>
        <w:shd w:val="clear" w:color="auto" w:fill="C2C1E3" w:themeFill="accent2" w:themeFillTint="7F"/>
      </w:tcPr>
    </w:tblStylePr>
    <w:tblStylePr w:type="neCell">
      <w:rPr>
        <w:color w:val="000000" w:themeColor="text1"/>
      </w:rPr>
    </w:tblStylePr>
    <w:tblStylePr w:type="nwCell">
      <w:rPr>
        <w:color w:val="000000" w:themeColor="text1"/>
      </w:rPr>
    </w:tblStylePr>
  </w:style>
  <w:style w:type="table" w:styleId="122">
    <w:name w:val="Colorful Shading Accent 3"/>
    <w:basedOn w:val="a3"/>
    <w:uiPriority w:val="71"/>
    <w:semiHidden/>
    <w:unhideWhenUsed/>
    <w:rsid w:val="00572222"/>
    <w:pPr>
      <w:spacing w:after="0" w:line="240" w:lineRule="auto"/>
    </w:pPr>
    <w:rPr>
      <w:color w:val="000000" w:themeColor="text1"/>
    </w:rPr>
    <w:tblPr>
      <w:tblStyleRowBandSize w:val="1"/>
      <w:tblStyleColBandSize w:val="1"/>
      <w:tblBorders>
        <w:top w:val="single" w:sz="24" w:space="0" w:color="6997AF" w:themeColor="accent4"/>
        <w:left w:val="single" w:sz="4" w:space="0" w:color="5D739A" w:themeColor="accent3"/>
        <w:bottom w:val="single" w:sz="4" w:space="0" w:color="5D739A" w:themeColor="accent3"/>
        <w:right w:val="single" w:sz="4" w:space="0" w:color="5D739A" w:themeColor="accent3"/>
        <w:insideH w:val="single" w:sz="4" w:space="0" w:color="FFFFFF" w:themeColor="background1"/>
        <w:insideV w:val="single" w:sz="4" w:space="0" w:color="FFFFFF" w:themeColor="background1"/>
      </w:tblBorders>
    </w:tblPr>
    <w:tcPr>
      <w:shd w:val="clear" w:color="auto" w:fill="EEF1F5" w:themeFill="accent3" w:themeFillTint="19"/>
    </w:tcPr>
    <w:tblStylePr w:type="firstRow">
      <w:rPr>
        <w:b/>
        <w:bCs/>
      </w:rPr>
      <w:tblPr/>
      <w:tcPr>
        <w:tcBorders>
          <w:top w:val="nil"/>
          <w:left w:val="nil"/>
          <w:bottom w:val="single" w:sz="24" w:space="0" w:color="6997A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7445C" w:themeFill="accent3" w:themeFillShade="99"/>
      </w:tcPr>
    </w:tblStylePr>
    <w:tblStylePr w:type="firstCol">
      <w:rPr>
        <w:color w:val="FFFFFF" w:themeColor="background1"/>
      </w:rPr>
      <w:tblPr/>
      <w:tcPr>
        <w:tcBorders>
          <w:top w:val="nil"/>
          <w:left w:val="nil"/>
          <w:bottom w:val="nil"/>
          <w:right w:val="nil"/>
          <w:insideH w:val="single" w:sz="4" w:space="0" w:color="37445C" w:themeColor="accent3" w:themeShade="99"/>
          <w:insideV w:val="nil"/>
        </w:tcBorders>
        <w:shd w:val="clear" w:color="auto" w:fill="37445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7445C" w:themeFill="accent3" w:themeFillShade="99"/>
      </w:tcPr>
    </w:tblStylePr>
    <w:tblStylePr w:type="band1Vert">
      <w:tblPr/>
      <w:tcPr>
        <w:shd w:val="clear" w:color="auto" w:fill="BDC6D7" w:themeFill="accent3" w:themeFillTint="66"/>
      </w:tcPr>
    </w:tblStylePr>
    <w:tblStylePr w:type="band1Horz">
      <w:tblPr/>
      <w:tcPr>
        <w:shd w:val="clear" w:color="auto" w:fill="ADB8CD" w:themeFill="accent3" w:themeFillTint="7F"/>
      </w:tcPr>
    </w:tblStylePr>
  </w:style>
  <w:style w:type="table" w:styleId="123">
    <w:name w:val="Colorful Shading Accent 4"/>
    <w:basedOn w:val="a3"/>
    <w:uiPriority w:val="71"/>
    <w:semiHidden/>
    <w:unhideWhenUsed/>
    <w:rsid w:val="00572222"/>
    <w:pPr>
      <w:spacing w:after="0" w:line="240" w:lineRule="auto"/>
    </w:pPr>
    <w:rPr>
      <w:color w:val="000000" w:themeColor="text1"/>
    </w:rPr>
    <w:tblPr>
      <w:tblStyleRowBandSize w:val="1"/>
      <w:tblStyleColBandSize w:val="1"/>
      <w:tblBorders>
        <w:top w:val="single" w:sz="24" w:space="0" w:color="5D739A" w:themeColor="accent3"/>
        <w:left w:val="single" w:sz="4" w:space="0" w:color="6997AF" w:themeColor="accent4"/>
        <w:bottom w:val="single" w:sz="4" w:space="0" w:color="6997AF" w:themeColor="accent4"/>
        <w:right w:val="single" w:sz="4" w:space="0" w:color="6997AF" w:themeColor="accent4"/>
        <w:insideH w:val="single" w:sz="4" w:space="0" w:color="FFFFFF" w:themeColor="background1"/>
        <w:insideV w:val="single" w:sz="4" w:space="0" w:color="FFFFFF" w:themeColor="background1"/>
      </w:tblBorders>
    </w:tblPr>
    <w:tcPr>
      <w:shd w:val="clear" w:color="auto" w:fill="F0F4F7" w:themeFill="accent4" w:themeFillTint="19"/>
    </w:tcPr>
    <w:tblStylePr w:type="firstRow">
      <w:rPr>
        <w:b/>
        <w:bCs/>
      </w:rPr>
      <w:tblPr/>
      <w:tcPr>
        <w:tcBorders>
          <w:top w:val="nil"/>
          <w:left w:val="nil"/>
          <w:bottom w:val="single" w:sz="24" w:space="0" w:color="5D739A"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A5B6D" w:themeFill="accent4" w:themeFillShade="99"/>
      </w:tcPr>
    </w:tblStylePr>
    <w:tblStylePr w:type="firstCol">
      <w:rPr>
        <w:color w:val="FFFFFF" w:themeColor="background1"/>
      </w:rPr>
      <w:tblPr/>
      <w:tcPr>
        <w:tcBorders>
          <w:top w:val="nil"/>
          <w:left w:val="nil"/>
          <w:bottom w:val="nil"/>
          <w:right w:val="nil"/>
          <w:insideH w:val="single" w:sz="4" w:space="0" w:color="3A5B6D" w:themeColor="accent4" w:themeShade="99"/>
          <w:insideV w:val="nil"/>
        </w:tcBorders>
        <w:shd w:val="clear" w:color="auto" w:fill="3A5B6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A5B6D" w:themeFill="accent4" w:themeFillShade="99"/>
      </w:tcPr>
    </w:tblStylePr>
    <w:tblStylePr w:type="band1Vert">
      <w:tblPr/>
      <w:tcPr>
        <w:shd w:val="clear" w:color="auto" w:fill="C3D5DF" w:themeFill="accent4" w:themeFillTint="66"/>
      </w:tcPr>
    </w:tblStylePr>
    <w:tblStylePr w:type="band1Horz">
      <w:tblPr/>
      <w:tcPr>
        <w:shd w:val="clear" w:color="auto" w:fill="B4CBD7" w:themeFill="accent4" w:themeFillTint="7F"/>
      </w:tcPr>
    </w:tblStylePr>
    <w:tblStylePr w:type="neCell">
      <w:rPr>
        <w:color w:val="000000" w:themeColor="text1"/>
      </w:rPr>
    </w:tblStylePr>
    <w:tblStylePr w:type="nwCell">
      <w:rPr>
        <w:color w:val="000000" w:themeColor="text1"/>
      </w:rPr>
    </w:tblStylePr>
  </w:style>
  <w:style w:type="table" w:styleId="124">
    <w:name w:val="Colorful Shading Accent 5"/>
    <w:basedOn w:val="a3"/>
    <w:uiPriority w:val="71"/>
    <w:semiHidden/>
    <w:unhideWhenUsed/>
    <w:rsid w:val="00572222"/>
    <w:pPr>
      <w:spacing w:after="0" w:line="240" w:lineRule="auto"/>
    </w:pPr>
    <w:rPr>
      <w:color w:val="000000" w:themeColor="text1"/>
    </w:rPr>
    <w:tblPr>
      <w:tblStyleRowBandSize w:val="1"/>
      <w:tblStyleColBandSize w:val="1"/>
      <w:tblBorders>
        <w:top w:val="single" w:sz="24" w:space="0" w:color="6F8183" w:themeColor="accent6"/>
        <w:left w:val="single" w:sz="4" w:space="0" w:color="84ACB6" w:themeColor="accent5"/>
        <w:bottom w:val="single" w:sz="4" w:space="0" w:color="84ACB6" w:themeColor="accent5"/>
        <w:right w:val="single" w:sz="4" w:space="0" w:color="84ACB6" w:themeColor="accent5"/>
        <w:insideH w:val="single" w:sz="4" w:space="0" w:color="FFFFFF" w:themeColor="background1"/>
        <w:insideV w:val="single" w:sz="4" w:space="0" w:color="FFFFFF" w:themeColor="background1"/>
      </w:tblBorders>
    </w:tblPr>
    <w:tcPr>
      <w:shd w:val="clear" w:color="auto" w:fill="F2F6F7" w:themeFill="accent5" w:themeFillTint="19"/>
    </w:tcPr>
    <w:tblStylePr w:type="firstRow">
      <w:rPr>
        <w:b/>
        <w:bCs/>
      </w:rPr>
      <w:tblPr/>
      <w:tcPr>
        <w:tcBorders>
          <w:top w:val="nil"/>
          <w:left w:val="nil"/>
          <w:bottom w:val="single" w:sz="24" w:space="0" w:color="6F818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66C76" w:themeFill="accent5" w:themeFillShade="99"/>
      </w:tcPr>
    </w:tblStylePr>
    <w:tblStylePr w:type="firstCol">
      <w:rPr>
        <w:color w:val="FFFFFF" w:themeColor="background1"/>
      </w:rPr>
      <w:tblPr/>
      <w:tcPr>
        <w:tcBorders>
          <w:top w:val="nil"/>
          <w:left w:val="nil"/>
          <w:bottom w:val="nil"/>
          <w:right w:val="nil"/>
          <w:insideH w:val="single" w:sz="4" w:space="0" w:color="466C76" w:themeColor="accent5" w:themeShade="99"/>
          <w:insideV w:val="nil"/>
        </w:tcBorders>
        <w:shd w:val="clear" w:color="auto" w:fill="466C7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66C76" w:themeFill="accent5" w:themeFillShade="99"/>
      </w:tcPr>
    </w:tblStylePr>
    <w:tblStylePr w:type="band1Vert">
      <w:tblPr/>
      <w:tcPr>
        <w:shd w:val="clear" w:color="auto" w:fill="CDDDE1" w:themeFill="accent5" w:themeFillTint="66"/>
      </w:tcPr>
    </w:tblStylePr>
    <w:tblStylePr w:type="band1Horz">
      <w:tblPr/>
      <w:tcPr>
        <w:shd w:val="clear" w:color="auto" w:fill="C1D5DA" w:themeFill="accent5" w:themeFillTint="7F"/>
      </w:tcPr>
    </w:tblStylePr>
    <w:tblStylePr w:type="neCell">
      <w:rPr>
        <w:color w:val="000000" w:themeColor="text1"/>
      </w:rPr>
    </w:tblStylePr>
    <w:tblStylePr w:type="nwCell">
      <w:rPr>
        <w:color w:val="000000" w:themeColor="text1"/>
      </w:rPr>
    </w:tblStylePr>
  </w:style>
  <w:style w:type="table" w:styleId="125">
    <w:name w:val="Colorful Shading Accent 6"/>
    <w:basedOn w:val="a3"/>
    <w:uiPriority w:val="71"/>
    <w:semiHidden/>
    <w:unhideWhenUsed/>
    <w:rsid w:val="00572222"/>
    <w:pPr>
      <w:spacing w:after="0" w:line="240" w:lineRule="auto"/>
    </w:pPr>
    <w:rPr>
      <w:color w:val="000000" w:themeColor="text1"/>
    </w:rPr>
    <w:tblPr>
      <w:tblStyleRowBandSize w:val="1"/>
      <w:tblStyleColBandSize w:val="1"/>
      <w:tblBorders>
        <w:top w:val="single" w:sz="24" w:space="0" w:color="84ACB6" w:themeColor="accent5"/>
        <w:left w:val="single" w:sz="4" w:space="0" w:color="6F8183" w:themeColor="accent6"/>
        <w:bottom w:val="single" w:sz="4" w:space="0" w:color="6F8183" w:themeColor="accent6"/>
        <w:right w:val="single" w:sz="4" w:space="0" w:color="6F8183" w:themeColor="accent6"/>
        <w:insideH w:val="single" w:sz="4" w:space="0" w:color="FFFFFF" w:themeColor="background1"/>
        <w:insideV w:val="single" w:sz="4" w:space="0" w:color="FFFFFF" w:themeColor="background1"/>
      </w:tblBorders>
    </w:tblPr>
    <w:tcPr>
      <w:shd w:val="clear" w:color="auto" w:fill="F0F2F3" w:themeFill="accent6" w:themeFillTint="19"/>
    </w:tcPr>
    <w:tblStylePr w:type="firstRow">
      <w:rPr>
        <w:b/>
        <w:bCs/>
      </w:rPr>
      <w:tblPr/>
      <w:tcPr>
        <w:tcBorders>
          <w:top w:val="nil"/>
          <w:left w:val="nil"/>
          <w:bottom w:val="single" w:sz="24" w:space="0" w:color="84ACB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24D4E" w:themeFill="accent6" w:themeFillShade="99"/>
      </w:tcPr>
    </w:tblStylePr>
    <w:tblStylePr w:type="firstCol">
      <w:rPr>
        <w:color w:val="FFFFFF" w:themeColor="background1"/>
      </w:rPr>
      <w:tblPr/>
      <w:tcPr>
        <w:tcBorders>
          <w:top w:val="nil"/>
          <w:left w:val="nil"/>
          <w:bottom w:val="nil"/>
          <w:right w:val="nil"/>
          <w:insideH w:val="single" w:sz="4" w:space="0" w:color="424D4E" w:themeColor="accent6" w:themeShade="99"/>
          <w:insideV w:val="nil"/>
        </w:tcBorders>
        <w:shd w:val="clear" w:color="auto" w:fill="424D4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24D4E" w:themeFill="accent6" w:themeFillShade="99"/>
      </w:tcPr>
    </w:tblStylePr>
    <w:tblStylePr w:type="band1Vert">
      <w:tblPr/>
      <w:tcPr>
        <w:shd w:val="clear" w:color="auto" w:fill="C4CCCD" w:themeFill="accent6" w:themeFillTint="66"/>
      </w:tcPr>
    </w:tblStylePr>
    <w:tblStylePr w:type="band1Horz">
      <w:tblPr/>
      <w:tcPr>
        <w:shd w:val="clear" w:color="auto" w:fill="B6C0C1" w:themeFill="accent6" w:themeFillTint="7F"/>
      </w:tcPr>
    </w:tblStylePr>
    <w:tblStylePr w:type="neCell">
      <w:rPr>
        <w:color w:val="000000" w:themeColor="text1"/>
      </w:rPr>
    </w:tblStylePr>
    <w:tblStylePr w:type="nwCell">
      <w:rPr>
        <w:color w:val="000000" w:themeColor="text1"/>
      </w:rPr>
    </w:tblStylePr>
  </w:style>
  <w:style w:type="character" w:styleId="afe">
    <w:name w:val="annotation reference"/>
    <w:basedOn w:val="a2"/>
    <w:uiPriority w:val="99"/>
    <w:semiHidden/>
    <w:unhideWhenUsed/>
    <w:rsid w:val="00572222"/>
    <w:rPr>
      <w:sz w:val="22"/>
      <w:szCs w:val="16"/>
    </w:rPr>
  </w:style>
  <w:style w:type="paragraph" w:styleId="aff">
    <w:name w:val="annotation text"/>
    <w:basedOn w:val="a1"/>
    <w:link w:val="aff0"/>
    <w:uiPriority w:val="99"/>
    <w:semiHidden/>
    <w:unhideWhenUsed/>
    <w:rsid w:val="00572222"/>
    <w:pPr>
      <w:widowControl/>
      <w:spacing w:after="300"/>
      <w:jc w:val="left"/>
    </w:pPr>
    <w:rPr>
      <w:rFonts w:eastAsia="Meiryo UI"/>
      <w:kern w:val="0"/>
      <w:sz w:val="22"/>
    </w:rPr>
  </w:style>
  <w:style w:type="character" w:customStyle="1" w:styleId="aff0">
    <w:name w:val="コメント文字列 (文字)"/>
    <w:basedOn w:val="a2"/>
    <w:link w:val="aff"/>
    <w:uiPriority w:val="99"/>
    <w:semiHidden/>
    <w:rsid w:val="00572222"/>
    <w:rPr>
      <w:kern w:val="16"/>
      <w:sz w:val="22"/>
      <w14:ligatures w14:val="standardContextual"/>
      <w14:numForm w14:val="oldStyle"/>
      <w14:numSpacing w14:val="proportional"/>
      <w14:cntxtAlts/>
    </w:rPr>
  </w:style>
  <w:style w:type="paragraph" w:styleId="aff1">
    <w:name w:val="annotation subject"/>
    <w:basedOn w:val="aff"/>
    <w:next w:val="aff"/>
    <w:link w:val="aff2"/>
    <w:uiPriority w:val="99"/>
    <w:semiHidden/>
    <w:unhideWhenUsed/>
    <w:rsid w:val="00572222"/>
    <w:rPr>
      <w:b/>
      <w:bCs/>
    </w:rPr>
  </w:style>
  <w:style w:type="character" w:customStyle="1" w:styleId="aff2">
    <w:name w:val="コメント内容 (文字)"/>
    <w:basedOn w:val="aff0"/>
    <w:link w:val="aff1"/>
    <w:uiPriority w:val="99"/>
    <w:semiHidden/>
    <w:rsid w:val="00572222"/>
    <w:rPr>
      <w:b/>
      <w:bCs/>
      <w:kern w:val="16"/>
      <w:sz w:val="22"/>
      <w14:ligatures w14:val="standardContextual"/>
      <w14:numForm w14:val="oldStyle"/>
      <w14:numSpacing w14:val="proportional"/>
      <w14:cntxtAlts/>
    </w:rPr>
  </w:style>
  <w:style w:type="table" w:styleId="11">
    <w:name w:val="Dark List"/>
    <w:basedOn w:val="a3"/>
    <w:uiPriority w:val="70"/>
    <w:semiHidden/>
    <w:unhideWhenUsed/>
    <w:rsid w:val="00572222"/>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10">
    <w:name w:val="Dark List Accent 1"/>
    <w:basedOn w:val="a3"/>
    <w:uiPriority w:val="70"/>
    <w:semiHidden/>
    <w:unhideWhenUsed/>
    <w:rsid w:val="00572222"/>
    <w:pPr>
      <w:spacing w:after="0" w:line="240" w:lineRule="auto"/>
    </w:pPr>
    <w:rPr>
      <w:color w:val="FFFFFF" w:themeColor="background1"/>
    </w:rPr>
    <w:tblPr>
      <w:tblStyleRowBandSize w:val="1"/>
      <w:tblStyleColBandSize w:val="1"/>
    </w:tblPr>
    <w:tcPr>
      <w:shd w:val="clear" w:color="auto" w:fill="AD84C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9347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864EA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864EA8" w:themeFill="accent1" w:themeFillShade="BF"/>
      </w:tcPr>
    </w:tblStylePr>
    <w:tblStylePr w:type="band1Vert">
      <w:tblPr/>
      <w:tcPr>
        <w:tcBorders>
          <w:top w:val="nil"/>
          <w:left w:val="nil"/>
          <w:bottom w:val="nil"/>
          <w:right w:val="nil"/>
          <w:insideH w:val="nil"/>
          <w:insideV w:val="nil"/>
        </w:tcBorders>
        <w:shd w:val="clear" w:color="auto" w:fill="864EA8" w:themeFill="accent1" w:themeFillShade="BF"/>
      </w:tcPr>
    </w:tblStylePr>
    <w:tblStylePr w:type="band1Horz">
      <w:tblPr/>
      <w:tcPr>
        <w:tcBorders>
          <w:top w:val="nil"/>
          <w:left w:val="nil"/>
          <w:bottom w:val="nil"/>
          <w:right w:val="nil"/>
          <w:insideH w:val="nil"/>
          <w:insideV w:val="nil"/>
        </w:tcBorders>
        <w:shd w:val="clear" w:color="auto" w:fill="864EA8" w:themeFill="accent1" w:themeFillShade="BF"/>
      </w:tcPr>
    </w:tblStylePr>
  </w:style>
  <w:style w:type="table" w:styleId="111">
    <w:name w:val="Dark List Accent 2"/>
    <w:basedOn w:val="a3"/>
    <w:uiPriority w:val="70"/>
    <w:semiHidden/>
    <w:unhideWhenUsed/>
    <w:rsid w:val="00572222"/>
    <w:pPr>
      <w:spacing w:after="0" w:line="240" w:lineRule="auto"/>
    </w:pPr>
    <w:rPr>
      <w:color w:val="FFFFFF" w:themeColor="background1"/>
    </w:rPr>
    <w:tblPr>
      <w:tblStyleRowBandSize w:val="1"/>
      <w:tblStyleColBandSize w:val="1"/>
    </w:tblPr>
    <w:tcPr>
      <w:shd w:val="clear" w:color="auto" w:fill="8784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6337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514DA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514DAA" w:themeFill="accent2" w:themeFillShade="BF"/>
      </w:tcPr>
    </w:tblStylePr>
    <w:tblStylePr w:type="band1Vert">
      <w:tblPr/>
      <w:tcPr>
        <w:tcBorders>
          <w:top w:val="nil"/>
          <w:left w:val="nil"/>
          <w:bottom w:val="nil"/>
          <w:right w:val="nil"/>
          <w:insideH w:val="nil"/>
          <w:insideV w:val="nil"/>
        </w:tcBorders>
        <w:shd w:val="clear" w:color="auto" w:fill="514DAA" w:themeFill="accent2" w:themeFillShade="BF"/>
      </w:tcPr>
    </w:tblStylePr>
    <w:tblStylePr w:type="band1Horz">
      <w:tblPr/>
      <w:tcPr>
        <w:tcBorders>
          <w:top w:val="nil"/>
          <w:left w:val="nil"/>
          <w:bottom w:val="nil"/>
          <w:right w:val="nil"/>
          <w:insideH w:val="nil"/>
          <w:insideV w:val="nil"/>
        </w:tcBorders>
        <w:shd w:val="clear" w:color="auto" w:fill="514DAA" w:themeFill="accent2" w:themeFillShade="BF"/>
      </w:tcPr>
    </w:tblStylePr>
  </w:style>
  <w:style w:type="table" w:styleId="112">
    <w:name w:val="Dark List Accent 3"/>
    <w:basedOn w:val="a3"/>
    <w:uiPriority w:val="70"/>
    <w:semiHidden/>
    <w:unhideWhenUsed/>
    <w:rsid w:val="00572222"/>
    <w:pPr>
      <w:spacing w:after="0" w:line="240" w:lineRule="auto"/>
    </w:pPr>
    <w:rPr>
      <w:color w:val="FFFFFF" w:themeColor="background1"/>
    </w:rPr>
    <w:tblPr>
      <w:tblStyleRowBandSize w:val="1"/>
      <w:tblStyleColBandSize w:val="1"/>
    </w:tblPr>
    <w:tcPr>
      <w:shd w:val="clear" w:color="auto" w:fill="5D739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E394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55673"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55673" w:themeFill="accent3" w:themeFillShade="BF"/>
      </w:tcPr>
    </w:tblStylePr>
    <w:tblStylePr w:type="band1Vert">
      <w:tblPr/>
      <w:tcPr>
        <w:tcBorders>
          <w:top w:val="nil"/>
          <w:left w:val="nil"/>
          <w:bottom w:val="nil"/>
          <w:right w:val="nil"/>
          <w:insideH w:val="nil"/>
          <w:insideV w:val="nil"/>
        </w:tcBorders>
        <w:shd w:val="clear" w:color="auto" w:fill="455673" w:themeFill="accent3" w:themeFillShade="BF"/>
      </w:tcPr>
    </w:tblStylePr>
    <w:tblStylePr w:type="band1Horz">
      <w:tblPr/>
      <w:tcPr>
        <w:tcBorders>
          <w:top w:val="nil"/>
          <w:left w:val="nil"/>
          <w:bottom w:val="nil"/>
          <w:right w:val="nil"/>
          <w:insideH w:val="nil"/>
          <w:insideV w:val="nil"/>
        </w:tcBorders>
        <w:shd w:val="clear" w:color="auto" w:fill="455673" w:themeFill="accent3" w:themeFillShade="BF"/>
      </w:tcPr>
    </w:tblStylePr>
  </w:style>
  <w:style w:type="table" w:styleId="113">
    <w:name w:val="Dark List Accent 4"/>
    <w:basedOn w:val="a3"/>
    <w:uiPriority w:val="70"/>
    <w:semiHidden/>
    <w:unhideWhenUsed/>
    <w:rsid w:val="00572222"/>
    <w:pPr>
      <w:spacing w:after="0" w:line="240" w:lineRule="auto"/>
    </w:pPr>
    <w:rPr>
      <w:color w:val="FFFFFF" w:themeColor="background1"/>
    </w:rPr>
    <w:tblPr>
      <w:tblStyleRowBandSize w:val="1"/>
      <w:tblStyleColBandSize w:val="1"/>
    </w:tblPr>
    <w:tcPr>
      <w:shd w:val="clear" w:color="auto" w:fill="6997A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04C5A"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97288"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97288" w:themeFill="accent4" w:themeFillShade="BF"/>
      </w:tcPr>
    </w:tblStylePr>
    <w:tblStylePr w:type="band1Vert">
      <w:tblPr/>
      <w:tcPr>
        <w:tcBorders>
          <w:top w:val="nil"/>
          <w:left w:val="nil"/>
          <w:bottom w:val="nil"/>
          <w:right w:val="nil"/>
          <w:insideH w:val="nil"/>
          <w:insideV w:val="nil"/>
        </w:tcBorders>
        <w:shd w:val="clear" w:color="auto" w:fill="497288" w:themeFill="accent4" w:themeFillShade="BF"/>
      </w:tcPr>
    </w:tblStylePr>
    <w:tblStylePr w:type="band1Horz">
      <w:tblPr/>
      <w:tcPr>
        <w:tcBorders>
          <w:top w:val="nil"/>
          <w:left w:val="nil"/>
          <w:bottom w:val="nil"/>
          <w:right w:val="nil"/>
          <w:insideH w:val="nil"/>
          <w:insideV w:val="nil"/>
        </w:tcBorders>
        <w:shd w:val="clear" w:color="auto" w:fill="497288" w:themeFill="accent4" w:themeFillShade="BF"/>
      </w:tcPr>
    </w:tblStylePr>
  </w:style>
  <w:style w:type="table" w:styleId="114">
    <w:name w:val="Dark List Accent 5"/>
    <w:basedOn w:val="a3"/>
    <w:uiPriority w:val="70"/>
    <w:semiHidden/>
    <w:unhideWhenUsed/>
    <w:rsid w:val="00572222"/>
    <w:pPr>
      <w:spacing w:after="0" w:line="240" w:lineRule="auto"/>
    </w:pPr>
    <w:rPr>
      <w:color w:val="FFFFFF" w:themeColor="background1"/>
    </w:rPr>
    <w:tblPr>
      <w:tblStyleRowBandSize w:val="1"/>
      <w:tblStyleColBandSize w:val="1"/>
    </w:tblPr>
    <w:tcPr>
      <w:shd w:val="clear" w:color="auto" w:fill="84ACB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A5A6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7879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78793" w:themeFill="accent5" w:themeFillShade="BF"/>
      </w:tcPr>
    </w:tblStylePr>
    <w:tblStylePr w:type="band1Vert">
      <w:tblPr/>
      <w:tcPr>
        <w:tcBorders>
          <w:top w:val="nil"/>
          <w:left w:val="nil"/>
          <w:bottom w:val="nil"/>
          <w:right w:val="nil"/>
          <w:insideH w:val="nil"/>
          <w:insideV w:val="nil"/>
        </w:tcBorders>
        <w:shd w:val="clear" w:color="auto" w:fill="578793" w:themeFill="accent5" w:themeFillShade="BF"/>
      </w:tcPr>
    </w:tblStylePr>
    <w:tblStylePr w:type="band1Horz">
      <w:tblPr/>
      <w:tcPr>
        <w:tcBorders>
          <w:top w:val="nil"/>
          <w:left w:val="nil"/>
          <w:bottom w:val="nil"/>
          <w:right w:val="nil"/>
          <w:insideH w:val="nil"/>
          <w:insideV w:val="nil"/>
        </w:tcBorders>
        <w:shd w:val="clear" w:color="auto" w:fill="578793" w:themeFill="accent5" w:themeFillShade="BF"/>
      </w:tcPr>
    </w:tblStylePr>
  </w:style>
  <w:style w:type="table" w:styleId="115">
    <w:name w:val="Dark List Accent 6"/>
    <w:basedOn w:val="a3"/>
    <w:uiPriority w:val="70"/>
    <w:semiHidden/>
    <w:unhideWhenUsed/>
    <w:rsid w:val="00572222"/>
    <w:pPr>
      <w:spacing w:after="0" w:line="240" w:lineRule="auto"/>
    </w:pPr>
    <w:rPr>
      <w:color w:val="FFFFFF" w:themeColor="background1"/>
    </w:rPr>
    <w:tblPr>
      <w:tblStyleRowBandSize w:val="1"/>
      <w:tblStyleColBandSize w:val="1"/>
    </w:tblPr>
    <w:tcPr>
      <w:shd w:val="clear" w:color="auto" w:fill="6F818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404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606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6061" w:themeFill="accent6" w:themeFillShade="BF"/>
      </w:tcPr>
    </w:tblStylePr>
    <w:tblStylePr w:type="band1Vert">
      <w:tblPr/>
      <w:tcPr>
        <w:tcBorders>
          <w:top w:val="nil"/>
          <w:left w:val="nil"/>
          <w:bottom w:val="nil"/>
          <w:right w:val="nil"/>
          <w:insideH w:val="nil"/>
          <w:insideV w:val="nil"/>
        </w:tcBorders>
        <w:shd w:val="clear" w:color="auto" w:fill="536061" w:themeFill="accent6" w:themeFillShade="BF"/>
      </w:tcPr>
    </w:tblStylePr>
    <w:tblStylePr w:type="band1Horz">
      <w:tblPr/>
      <w:tcPr>
        <w:tcBorders>
          <w:top w:val="nil"/>
          <w:left w:val="nil"/>
          <w:bottom w:val="nil"/>
          <w:right w:val="nil"/>
          <w:insideH w:val="nil"/>
          <w:insideV w:val="nil"/>
        </w:tcBorders>
        <w:shd w:val="clear" w:color="auto" w:fill="536061" w:themeFill="accent6" w:themeFillShade="BF"/>
      </w:tcPr>
    </w:tblStylePr>
  </w:style>
  <w:style w:type="paragraph" w:styleId="aff3">
    <w:name w:val="Document Map"/>
    <w:basedOn w:val="a1"/>
    <w:link w:val="aff4"/>
    <w:uiPriority w:val="99"/>
    <w:semiHidden/>
    <w:unhideWhenUsed/>
    <w:rsid w:val="00572222"/>
    <w:pPr>
      <w:widowControl/>
      <w:jc w:val="left"/>
    </w:pPr>
    <w:rPr>
      <w:rFonts w:ascii="Segoe UI" w:eastAsia="Meiryo UI" w:hAnsi="Segoe UI" w:cs="Segoe UI"/>
      <w:kern w:val="0"/>
      <w:sz w:val="22"/>
      <w:szCs w:val="16"/>
    </w:rPr>
  </w:style>
  <w:style w:type="character" w:customStyle="1" w:styleId="aff4">
    <w:name w:val="見出しマップ (文字)"/>
    <w:basedOn w:val="a2"/>
    <w:link w:val="aff3"/>
    <w:uiPriority w:val="99"/>
    <w:semiHidden/>
    <w:rsid w:val="00572222"/>
    <w:rPr>
      <w:rFonts w:ascii="Segoe UI" w:hAnsi="Segoe UI" w:cs="Segoe UI"/>
      <w:kern w:val="16"/>
      <w:sz w:val="22"/>
      <w:szCs w:val="16"/>
      <w14:ligatures w14:val="standardContextual"/>
      <w14:numForm w14:val="oldStyle"/>
      <w14:numSpacing w14:val="proportional"/>
      <w14:cntxtAlts/>
    </w:rPr>
  </w:style>
  <w:style w:type="paragraph" w:styleId="aff5">
    <w:name w:val="E-mail Signature"/>
    <w:basedOn w:val="a1"/>
    <w:link w:val="aff6"/>
    <w:uiPriority w:val="99"/>
    <w:semiHidden/>
    <w:unhideWhenUsed/>
    <w:rsid w:val="00572222"/>
    <w:pPr>
      <w:widowControl/>
      <w:jc w:val="left"/>
    </w:pPr>
    <w:rPr>
      <w:rFonts w:eastAsia="Meiryo UI"/>
      <w:kern w:val="0"/>
      <w:sz w:val="22"/>
    </w:rPr>
  </w:style>
  <w:style w:type="character" w:customStyle="1" w:styleId="aff6">
    <w:name w:val="電子メール署名 (文字)"/>
    <w:basedOn w:val="a2"/>
    <w:link w:val="aff5"/>
    <w:uiPriority w:val="99"/>
    <w:semiHidden/>
    <w:rsid w:val="00572222"/>
    <w:rPr>
      <w:kern w:val="16"/>
      <w:sz w:val="22"/>
      <w14:ligatures w14:val="standardContextual"/>
      <w14:numForm w14:val="oldStyle"/>
      <w14:numSpacing w14:val="proportional"/>
      <w14:cntxtAlts/>
    </w:rPr>
  </w:style>
  <w:style w:type="character" w:styleId="aff7">
    <w:name w:val="Emphasis"/>
    <w:basedOn w:val="a2"/>
    <w:uiPriority w:val="20"/>
    <w:semiHidden/>
    <w:qFormat/>
    <w:rsid w:val="00572222"/>
    <w:rPr>
      <w:i/>
      <w:iCs/>
      <w:sz w:val="22"/>
    </w:rPr>
  </w:style>
  <w:style w:type="character" w:styleId="aff8">
    <w:name w:val="endnote reference"/>
    <w:basedOn w:val="a2"/>
    <w:uiPriority w:val="99"/>
    <w:semiHidden/>
    <w:unhideWhenUsed/>
    <w:rsid w:val="00572222"/>
    <w:rPr>
      <w:sz w:val="22"/>
      <w:vertAlign w:val="superscript"/>
    </w:rPr>
  </w:style>
  <w:style w:type="paragraph" w:styleId="aff9">
    <w:name w:val="endnote text"/>
    <w:basedOn w:val="a1"/>
    <w:link w:val="affa"/>
    <w:uiPriority w:val="99"/>
    <w:semiHidden/>
    <w:unhideWhenUsed/>
    <w:rsid w:val="00572222"/>
    <w:pPr>
      <w:widowControl/>
      <w:jc w:val="left"/>
    </w:pPr>
    <w:rPr>
      <w:rFonts w:eastAsia="Meiryo UI"/>
      <w:kern w:val="0"/>
      <w:sz w:val="22"/>
    </w:rPr>
  </w:style>
  <w:style w:type="character" w:customStyle="1" w:styleId="affa">
    <w:name w:val="文末脚注文字列 (文字)"/>
    <w:basedOn w:val="a2"/>
    <w:link w:val="aff9"/>
    <w:uiPriority w:val="99"/>
    <w:semiHidden/>
    <w:rsid w:val="00572222"/>
    <w:rPr>
      <w:kern w:val="16"/>
      <w:sz w:val="22"/>
      <w14:ligatures w14:val="standardContextual"/>
      <w14:numForm w14:val="oldStyle"/>
      <w14:numSpacing w14:val="proportional"/>
      <w14:cntxtAlts/>
    </w:rPr>
  </w:style>
  <w:style w:type="paragraph" w:styleId="affb">
    <w:name w:val="envelope address"/>
    <w:basedOn w:val="a1"/>
    <w:uiPriority w:val="99"/>
    <w:semiHidden/>
    <w:unhideWhenUsed/>
    <w:rsid w:val="00572222"/>
    <w:pPr>
      <w:framePr w:w="7920" w:h="1980" w:hRule="exact" w:hSpace="180" w:wrap="auto" w:hAnchor="page" w:xAlign="center" w:yAlign="bottom"/>
      <w:widowControl/>
      <w:ind w:left="2880"/>
      <w:jc w:val="left"/>
    </w:pPr>
    <w:rPr>
      <w:rFonts w:asciiTheme="majorHAnsi" w:eastAsiaTheme="majorEastAsia" w:hAnsiTheme="majorHAnsi" w:cstheme="majorBidi"/>
      <w:kern w:val="0"/>
      <w:sz w:val="24"/>
      <w:szCs w:val="24"/>
    </w:rPr>
  </w:style>
  <w:style w:type="paragraph" w:styleId="affc">
    <w:name w:val="envelope return"/>
    <w:basedOn w:val="a1"/>
    <w:uiPriority w:val="99"/>
    <w:semiHidden/>
    <w:unhideWhenUsed/>
    <w:rsid w:val="00572222"/>
    <w:pPr>
      <w:widowControl/>
      <w:jc w:val="left"/>
    </w:pPr>
    <w:rPr>
      <w:rFonts w:asciiTheme="majorHAnsi" w:eastAsiaTheme="majorEastAsia" w:hAnsiTheme="majorHAnsi" w:cstheme="majorBidi"/>
      <w:kern w:val="0"/>
      <w:sz w:val="22"/>
    </w:rPr>
  </w:style>
  <w:style w:type="character" w:styleId="affd">
    <w:name w:val="FollowedHyperlink"/>
    <w:basedOn w:val="a2"/>
    <w:uiPriority w:val="99"/>
    <w:semiHidden/>
    <w:unhideWhenUsed/>
    <w:rsid w:val="000F51EC"/>
    <w:rPr>
      <w:color w:val="363472" w:themeColor="accent2" w:themeShade="80"/>
      <w:sz w:val="22"/>
      <w:u w:val="single"/>
    </w:rPr>
  </w:style>
  <w:style w:type="character" w:styleId="affe">
    <w:name w:val="footnote reference"/>
    <w:basedOn w:val="a2"/>
    <w:uiPriority w:val="99"/>
    <w:semiHidden/>
    <w:unhideWhenUsed/>
    <w:rsid w:val="00572222"/>
    <w:rPr>
      <w:sz w:val="22"/>
      <w:vertAlign w:val="superscript"/>
    </w:rPr>
  </w:style>
  <w:style w:type="paragraph" w:styleId="afff">
    <w:name w:val="footnote text"/>
    <w:basedOn w:val="a1"/>
    <w:link w:val="afff0"/>
    <w:uiPriority w:val="99"/>
    <w:semiHidden/>
    <w:unhideWhenUsed/>
    <w:rsid w:val="00572222"/>
    <w:pPr>
      <w:widowControl/>
      <w:jc w:val="left"/>
    </w:pPr>
    <w:rPr>
      <w:rFonts w:eastAsia="Meiryo UI"/>
      <w:kern w:val="0"/>
      <w:sz w:val="22"/>
    </w:rPr>
  </w:style>
  <w:style w:type="character" w:customStyle="1" w:styleId="afff0">
    <w:name w:val="脚注文字列 (文字)"/>
    <w:basedOn w:val="a2"/>
    <w:link w:val="afff"/>
    <w:uiPriority w:val="99"/>
    <w:semiHidden/>
    <w:rsid w:val="00572222"/>
    <w:rPr>
      <w:kern w:val="16"/>
      <w:sz w:val="22"/>
      <w14:ligatures w14:val="standardContextual"/>
      <w14:numForm w14:val="oldStyle"/>
      <w14:numSpacing w14:val="proportional"/>
      <w14:cntxtAlts/>
    </w:rPr>
  </w:style>
  <w:style w:type="table" w:styleId="15">
    <w:name w:val="Grid Table 1 Light"/>
    <w:basedOn w:val="a3"/>
    <w:uiPriority w:val="46"/>
    <w:rsid w:val="0057222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
    <w:name w:val="Grid Table 1 Light Accent 1"/>
    <w:basedOn w:val="a3"/>
    <w:uiPriority w:val="46"/>
    <w:rsid w:val="00572222"/>
    <w:pPr>
      <w:spacing w:after="0" w:line="240" w:lineRule="auto"/>
    </w:pPr>
    <w:tblPr>
      <w:tblStyleRowBandSize w:val="1"/>
      <w:tblStyleColBandSize w:val="1"/>
      <w:tblBorders>
        <w:top w:val="single" w:sz="4" w:space="0" w:color="DECDE8" w:themeColor="accent1" w:themeTint="66"/>
        <w:left w:val="single" w:sz="4" w:space="0" w:color="DECDE8" w:themeColor="accent1" w:themeTint="66"/>
        <w:bottom w:val="single" w:sz="4" w:space="0" w:color="DECDE8" w:themeColor="accent1" w:themeTint="66"/>
        <w:right w:val="single" w:sz="4" w:space="0" w:color="DECDE8" w:themeColor="accent1" w:themeTint="66"/>
        <w:insideH w:val="single" w:sz="4" w:space="0" w:color="DECDE8" w:themeColor="accent1" w:themeTint="66"/>
        <w:insideV w:val="single" w:sz="4" w:space="0" w:color="DECDE8" w:themeColor="accent1" w:themeTint="66"/>
      </w:tblBorders>
    </w:tblPr>
    <w:tblStylePr w:type="firstRow">
      <w:rPr>
        <w:b/>
        <w:bCs/>
      </w:rPr>
      <w:tblPr/>
      <w:tcPr>
        <w:tcBorders>
          <w:bottom w:val="single" w:sz="12" w:space="0" w:color="CDB5DC" w:themeColor="accent1" w:themeTint="99"/>
        </w:tcBorders>
      </w:tcPr>
    </w:tblStylePr>
    <w:tblStylePr w:type="lastRow">
      <w:rPr>
        <w:b/>
        <w:bCs/>
      </w:rPr>
      <w:tblPr/>
      <w:tcPr>
        <w:tcBorders>
          <w:top w:val="double" w:sz="2" w:space="0" w:color="CDB5DC" w:themeColor="accent1" w:themeTint="99"/>
        </w:tcBorders>
      </w:tcPr>
    </w:tblStylePr>
    <w:tblStylePr w:type="firstCol">
      <w:rPr>
        <w:b/>
        <w:bCs/>
      </w:rPr>
    </w:tblStylePr>
    <w:tblStylePr w:type="lastCol">
      <w:rPr>
        <w:b/>
        <w:bCs/>
      </w:rPr>
    </w:tblStylePr>
  </w:style>
  <w:style w:type="table" w:styleId="1-2">
    <w:name w:val="Grid Table 1 Light Accent 2"/>
    <w:basedOn w:val="a3"/>
    <w:uiPriority w:val="46"/>
    <w:rsid w:val="00572222"/>
    <w:pPr>
      <w:spacing w:after="0" w:line="240" w:lineRule="auto"/>
    </w:pPr>
    <w:tblPr>
      <w:tblStyleRowBandSize w:val="1"/>
      <w:tblStyleColBandSize w:val="1"/>
      <w:tblBorders>
        <w:top w:val="single" w:sz="4" w:space="0" w:color="CECDE8" w:themeColor="accent2" w:themeTint="66"/>
        <w:left w:val="single" w:sz="4" w:space="0" w:color="CECDE8" w:themeColor="accent2" w:themeTint="66"/>
        <w:bottom w:val="single" w:sz="4" w:space="0" w:color="CECDE8" w:themeColor="accent2" w:themeTint="66"/>
        <w:right w:val="single" w:sz="4" w:space="0" w:color="CECDE8" w:themeColor="accent2" w:themeTint="66"/>
        <w:insideH w:val="single" w:sz="4" w:space="0" w:color="CECDE8" w:themeColor="accent2" w:themeTint="66"/>
        <w:insideV w:val="single" w:sz="4" w:space="0" w:color="CECDE8" w:themeColor="accent2" w:themeTint="66"/>
      </w:tblBorders>
    </w:tblPr>
    <w:tblStylePr w:type="firstRow">
      <w:rPr>
        <w:b/>
        <w:bCs/>
      </w:rPr>
      <w:tblPr/>
      <w:tcPr>
        <w:tcBorders>
          <w:bottom w:val="single" w:sz="12" w:space="0" w:color="B6B5DD" w:themeColor="accent2" w:themeTint="99"/>
        </w:tcBorders>
      </w:tcPr>
    </w:tblStylePr>
    <w:tblStylePr w:type="lastRow">
      <w:rPr>
        <w:b/>
        <w:bCs/>
      </w:rPr>
      <w:tblPr/>
      <w:tcPr>
        <w:tcBorders>
          <w:top w:val="double" w:sz="2" w:space="0" w:color="B6B5DD" w:themeColor="accent2" w:themeTint="99"/>
        </w:tcBorders>
      </w:tcPr>
    </w:tblStylePr>
    <w:tblStylePr w:type="firstCol">
      <w:rPr>
        <w:b/>
        <w:bCs/>
      </w:rPr>
    </w:tblStylePr>
    <w:tblStylePr w:type="lastCol">
      <w:rPr>
        <w:b/>
        <w:bCs/>
      </w:rPr>
    </w:tblStylePr>
  </w:style>
  <w:style w:type="table" w:styleId="1-3">
    <w:name w:val="Grid Table 1 Light Accent 3"/>
    <w:basedOn w:val="a3"/>
    <w:uiPriority w:val="46"/>
    <w:rsid w:val="00572222"/>
    <w:pPr>
      <w:spacing w:after="0" w:line="240" w:lineRule="auto"/>
    </w:pPr>
    <w:tblPr>
      <w:tblStyleRowBandSize w:val="1"/>
      <w:tblStyleColBandSize w:val="1"/>
      <w:tblBorders>
        <w:top w:val="single" w:sz="4" w:space="0" w:color="BDC6D7" w:themeColor="accent3" w:themeTint="66"/>
        <w:left w:val="single" w:sz="4" w:space="0" w:color="BDC6D7" w:themeColor="accent3" w:themeTint="66"/>
        <w:bottom w:val="single" w:sz="4" w:space="0" w:color="BDC6D7" w:themeColor="accent3" w:themeTint="66"/>
        <w:right w:val="single" w:sz="4" w:space="0" w:color="BDC6D7" w:themeColor="accent3" w:themeTint="66"/>
        <w:insideH w:val="single" w:sz="4" w:space="0" w:color="BDC6D7" w:themeColor="accent3" w:themeTint="66"/>
        <w:insideV w:val="single" w:sz="4" w:space="0" w:color="BDC6D7" w:themeColor="accent3" w:themeTint="66"/>
      </w:tblBorders>
    </w:tblPr>
    <w:tblStylePr w:type="firstRow">
      <w:rPr>
        <w:b/>
        <w:bCs/>
      </w:rPr>
      <w:tblPr/>
      <w:tcPr>
        <w:tcBorders>
          <w:bottom w:val="single" w:sz="12" w:space="0" w:color="9CAAC3" w:themeColor="accent3" w:themeTint="99"/>
        </w:tcBorders>
      </w:tcPr>
    </w:tblStylePr>
    <w:tblStylePr w:type="lastRow">
      <w:rPr>
        <w:b/>
        <w:bCs/>
      </w:rPr>
      <w:tblPr/>
      <w:tcPr>
        <w:tcBorders>
          <w:top w:val="double" w:sz="2" w:space="0" w:color="9CAAC3" w:themeColor="accent3" w:themeTint="99"/>
        </w:tcBorders>
      </w:tcPr>
    </w:tblStylePr>
    <w:tblStylePr w:type="firstCol">
      <w:rPr>
        <w:b/>
        <w:bCs/>
      </w:rPr>
    </w:tblStylePr>
    <w:tblStylePr w:type="lastCol">
      <w:rPr>
        <w:b/>
        <w:bCs/>
      </w:rPr>
    </w:tblStylePr>
  </w:style>
  <w:style w:type="table" w:styleId="1-4">
    <w:name w:val="Grid Table 1 Light Accent 4"/>
    <w:basedOn w:val="a3"/>
    <w:uiPriority w:val="46"/>
    <w:rsid w:val="00572222"/>
    <w:pPr>
      <w:spacing w:after="0" w:line="240" w:lineRule="auto"/>
    </w:pPr>
    <w:tblPr>
      <w:tblStyleRowBandSize w:val="1"/>
      <w:tblStyleColBandSize w:val="1"/>
      <w:tblBorders>
        <w:top w:val="single" w:sz="4" w:space="0" w:color="C3D5DF" w:themeColor="accent4" w:themeTint="66"/>
        <w:left w:val="single" w:sz="4" w:space="0" w:color="C3D5DF" w:themeColor="accent4" w:themeTint="66"/>
        <w:bottom w:val="single" w:sz="4" w:space="0" w:color="C3D5DF" w:themeColor="accent4" w:themeTint="66"/>
        <w:right w:val="single" w:sz="4" w:space="0" w:color="C3D5DF" w:themeColor="accent4" w:themeTint="66"/>
        <w:insideH w:val="single" w:sz="4" w:space="0" w:color="C3D5DF" w:themeColor="accent4" w:themeTint="66"/>
        <w:insideV w:val="single" w:sz="4" w:space="0" w:color="C3D5DF" w:themeColor="accent4" w:themeTint="66"/>
      </w:tblBorders>
    </w:tblPr>
    <w:tblStylePr w:type="firstRow">
      <w:rPr>
        <w:b/>
        <w:bCs/>
      </w:rPr>
      <w:tblPr/>
      <w:tcPr>
        <w:tcBorders>
          <w:bottom w:val="single" w:sz="12" w:space="0" w:color="A5C0CF" w:themeColor="accent4" w:themeTint="99"/>
        </w:tcBorders>
      </w:tcPr>
    </w:tblStylePr>
    <w:tblStylePr w:type="lastRow">
      <w:rPr>
        <w:b/>
        <w:bCs/>
      </w:rPr>
      <w:tblPr/>
      <w:tcPr>
        <w:tcBorders>
          <w:top w:val="double" w:sz="2" w:space="0" w:color="A5C0CF" w:themeColor="accent4" w:themeTint="99"/>
        </w:tcBorders>
      </w:tcPr>
    </w:tblStylePr>
    <w:tblStylePr w:type="firstCol">
      <w:rPr>
        <w:b/>
        <w:bCs/>
      </w:rPr>
    </w:tblStylePr>
    <w:tblStylePr w:type="lastCol">
      <w:rPr>
        <w:b/>
        <w:bCs/>
      </w:rPr>
    </w:tblStylePr>
  </w:style>
  <w:style w:type="table" w:styleId="1-5">
    <w:name w:val="Grid Table 1 Light Accent 5"/>
    <w:basedOn w:val="a3"/>
    <w:uiPriority w:val="46"/>
    <w:rsid w:val="00572222"/>
    <w:pPr>
      <w:spacing w:after="0" w:line="240" w:lineRule="auto"/>
    </w:pPr>
    <w:tblPr>
      <w:tblStyleRowBandSize w:val="1"/>
      <w:tblStyleColBandSize w:val="1"/>
      <w:tblBorders>
        <w:top w:val="single" w:sz="4" w:space="0" w:color="CDDDE1" w:themeColor="accent5" w:themeTint="66"/>
        <w:left w:val="single" w:sz="4" w:space="0" w:color="CDDDE1" w:themeColor="accent5" w:themeTint="66"/>
        <w:bottom w:val="single" w:sz="4" w:space="0" w:color="CDDDE1" w:themeColor="accent5" w:themeTint="66"/>
        <w:right w:val="single" w:sz="4" w:space="0" w:color="CDDDE1" w:themeColor="accent5" w:themeTint="66"/>
        <w:insideH w:val="single" w:sz="4" w:space="0" w:color="CDDDE1" w:themeColor="accent5" w:themeTint="66"/>
        <w:insideV w:val="single" w:sz="4" w:space="0" w:color="CDDDE1" w:themeColor="accent5" w:themeTint="66"/>
      </w:tblBorders>
    </w:tblPr>
    <w:tblStylePr w:type="firstRow">
      <w:rPr>
        <w:b/>
        <w:bCs/>
      </w:rPr>
      <w:tblPr/>
      <w:tcPr>
        <w:tcBorders>
          <w:bottom w:val="single" w:sz="12" w:space="0" w:color="B5CDD3" w:themeColor="accent5" w:themeTint="99"/>
        </w:tcBorders>
      </w:tcPr>
    </w:tblStylePr>
    <w:tblStylePr w:type="lastRow">
      <w:rPr>
        <w:b/>
        <w:bCs/>
      </w:rPr>
      <w:tblPr/>
      <w:tcPr>
        <w:tcBorders>
          <w:top w:val="double" w:sz="2" w:space="0" w:color="B5CDD3" w:themeColor="accent5" w:themeTint="99"/>
        </w:tcBorders>
      </w:tcPr>
    </w:tblStylePr>
    <w:tblStylePr w:type="firstCol">
      <w:rPr>
        <w:b/>
        <w:bCs/>
      </w:rPr>
    </w:tblStylePr>
    <w:tblStylePr w:type="lastCol">
      <w:rPr>
        <w:b/>
        <w:bCs/>
      </w:rPr>
    </w:tblStylePr>
  </w:style>
  <w:style w:type="table" w:styleId="1-6">
    <w:name w:val="Grid Table 1 Light Accent 6"/>
    <w:basedOn w:val="a3"/>
    <w:uiPriority w:val="46"/>
    <w:rsid w:val="00572222"/>
    <w:pPr>
      <w:spacing w:after="0" w:line="240" w:lineRule="auto"/>
    </w:pPr>
    <w:tblPr>
      <w:tblStyleRowBandSize w:val="1"/>
      <w:tblStyleColBandSize w:val="1"/>
      <w:tblBorders>
        <w:top w:val="single" w:sz="4" w:space="0" w:color="C4CCCD" w:themeColor="accent6" w:themeTint="66"/>
        <w:left w:val="single" w:sz="4" w:space="0" w:color="C4CCCD" w:themeColor="accent6" w:themeTint="66"/>
        <w:bottom w:val="single" w:sz="4" w:space="0" w:color="C4CCCD" w:themeColor="accent6" w:themeTint="66"/>
        <w:right w:val="single" w:sz="4" w:space="0" w:color="C4CCCD" w:themeColor="accent6" w:themeTint="66"/>
        <w:insideH w:val="single" w:sz="4" w:space="0" w:color="C4CCCD" w:themeColor="accent6" w:themeTint="66"/>
        <w:insideV w:val="single" w:sz="4" w:space="0" w:color="C4CCCD" w:themeColor="accent6" w:themeTint="66"/>
      </w:tblBorders>
    </w:tblPr>
    <w:tblStylePr w:type="firstRow">
      <w:rPr>
        <w:b/>
        <w:bCs/>
      </w:rPr>
      <w:tblPr/>
      <w:tcPr>
        <w:tcBorders>
          <w:bottom w:val="single" w:sz="12" w:space="0" w:color="A7B3B5" w:themeColor="accent6" w:themeTint="99"/>
        </w:tcBorders>
      </w:tcPr>
    </w:tblStylePr>
    <w:tblStylePr w:type="lastRow">
      <w:rPr>
        <w:b/>
        <w:bCs/>
      </w:rPr>
      <w:tblPr/>
      <w:tcPr>
        <w:tcBorders>
          <w:top w:val="double" w:sz="2" w:space="0" w:color="A7B3B5" w:themeColor="accent6" w:themeTint="99"/>
        </w:tcBorders>
      </w:tcPr>
    </w:tblStylePr>
    <w:tblStylePr w:type="firstCol">
      <w:rPr>
        <w:b/>
        <w:bCs/>
      </w:rPr>
    </w:tblStylePr>
    <w:tblStylePr w:type="lastCol">
      <w:rPr>
        <w:b/>
        <w:bCs/>
      </w:rPr>
    </w:tblStylePr>
  </w:style>
  <w:style w:type="table" w:styleId="29">
    <w:name w:val="Grid Table 2"/>
    <w:basedOn w:val="a3"/>
    <w:uiPriority w:val="47"/>
    <w:rsid w:val="0057222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
    <w:name w:val="Grid Table 2 Accent 1"/>
    <w:basedOn w:val="a3"/>
    <w:uiPriority w:val="47"/>
    <w:rsid w:val="00572222"/>
    <w:pPr>
      <w:spacing w:after="0" w:line="240" w:lineRule="auto"/>
    </w:pPr>
    <w:tblPr>
      <w:tblStyleRowBandSize w:val="1"/>
      <w:tblStyleColBandSize w:val="1"/>
      <w:tblBorders>
        <w:top w:val="single" w:sz="2" w:space="0" w:color="CDB5DC" w:themeColor="accent1" w:themeTint="99"/>
        <w:bottom w:val="single" w:sz="2" w:space="0" w:color="CDB5DC" w:themeColor="accent1" w:themeTint="99"/>
        <w:insideH w:val="single" w:sz="2" w:space="0" w:color="CDB5DC" w:themeColor="accent1" w:themeTint="99"/>
        <w:insideV w:val="single" w:sz="2" w:space="0" w:color="CDB5DC" w:themeColor="accent1" w:themeTint="99"/>
      </w:tblBorders>
    </w:tblPr>
    <w:tblStylePr w:type="firstRow">
      <w:rPr>
        <w:b/>
        <w:bCs/>
      </w:rPr>
      <w:tblPr/>
      <w:tcPr>
        <w:tcBorders>
          <w:top w:val="nil"/>
          <w:bottom w:val="single" w:sz="12" w:space="0" w:color="CDB5DC" w:themeColor="accent1" w:themeTint="99"/>
          <w:insideH w:val="nil"/>
          <w:insideV w:val="nil"/>
        </w:tcBorders>
        <w:shd w:val="clear" w:color="auto" w:fill="FFFFFF" w:themeFill="background1"/>
      </w:tcPr>
    </w:tblStylePr>
    <w:tblStylePr w:type="lastRow">
      <w:rPr>
        <w:b/>
        <w:bCs/>
      </w:rPr>
      <w:tblPr/>
      <w:tcPr>
        <w:tcBorders>
          <w:top w:val="double" w:sz="2" w:space="0" w:color="CDB5D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E6F3" w:themeFill="accent1" w:themeFillTint="33"/>
      </w:tcPr>
    </w:tblStylePr>
    <w:tblStylePr w:type="band1Horz">
      <w:tblPr/>
      <w:tcPr>
        <w:shd w:val="clear" w:color="auto" w:fill="EEE6F3" w:themeFill="accent1" w:themeFillTint="33"/>
      </w:tcPr>
    </w:tblStylePr>
  </w:style>
  <w:style w:type="table" w:styleId="2-2">
    <w:name w:val="Grid Table 2 Accent 2"/>
    <w:basedOn w:val="a3"/>
    <w:uiPriority w:val="47"/>
    <w:rsid w:val="00572222"/>
    <w:pPr>
      <w:spacing w:after="0" w:line="240" w:lineRule="auto"/>
    </w:pPr>
    <w:tblPr>
      <w:tblStyleRowBandSize w:val="1"/>
      <w:tblStyleColBandSize w:val="1"/>
      <w:tblBorders>
        <w:top w:val="single" w:sz="2" w:space="0" w:color="B6B5DD" w:themeColor="accent2" w:themeTint="99"/>
        <w:bottom w:val="single" w:sz="2" w:space="0" w:color="B6B5DD" w:themeColor="accent2" w:themeTint="99"/>
        <w:insideH w:val="single" w:sz="2" w:space="0" w:color="B6B5DD" w:themeColor="accent2" w:themeTint="99"/>
        <w:insideV w:val="single" w:sz="2" w:space="0" w:color="B6B5DD" w:themeColor="accent2" w:themeTint="99"/>
      </w:tblBorders>
    </w:tblPr>
    <w:tblStylePr w:type="firstRow">
      <w:rPr>
        <w:b/>
        <w:bCs/>
      </w:rPr>
      <w:tblPr/>
      <w:tcPr>
        <w:tcBorders>
          <w:top w:val="nil"/>
          <w:bottom w:val="single" w:sz="12" w:space="0" w:color="B6B5DD" w:themeColor="accent2" w:themeTint="99"/>
          <w:insideH w:val="nil"/>
          <w:insideV w:val="nil"/>
        </w:tcBorders>
        <w:shd w:val="clear" w:color="auto" w:fill="FFFFFF" w:themeFill="background1"/>
      </w:tcPr>
    </w:tblStylePr>
    <w:tblStylePr w:type="lastRow">
      <w:rPr>
        <w:b/>
        <w:bCs/>
      </w:rPr>
      <w:tblPr/>
      <w:tcPr>
        <w:tcBorders>
          <w:top w:val="double" w:sz="2" w:space="0" w:color="B6B5DD"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E6F3" w:themeFill="accent2" w:themeFillTint="33"/>
      </w:tcPr>
    </w:tblStylePr>
    <w:tblStylePr w:type="band1Horz">
      <w:tblPr/>
      <w:tcPr>
        <w:shd w:val="clear" w:color="auto" w:fill="E6E6F3" w:themeFill="accent2" w:themeFillTint="33"/>
      </w:tcPr>
    </w:tblStylePr>
  </w:style>
  <w:style w:type="table" w:styleId="2-3">
    <w:name w:val="Grid Table 2 Accent 3"/>
    <w:basedOn w:val="a3"/>
    <w:uiPriority w:val="47"/>
    <w:rsid w:val="00572222"/>
    <w:pPr>
      <w:spacing w:after="0" w:line="240" w:lineRule="auto"/>
    </w:pPr>
    <w:tblPr>
      <w:tblStyleRowBandSize w:val="1"/>
      <w:tblStyleColBandSize w:val="1"/>
      <w:tblBorders>
        <w:top w:val="single" w:sz="2" w:space="0" w:color="9CAAC3" w:themeColor="accent3" w:themeTint="99"/>
        <w:bottom w:val="single" w:sz="2" w:space="0" w:color="9CAAC3" w:themeColor="accent3" w:themeTint="99"/>
        <w:insideH w:val="single" w:sz="2" w:space="0" w:color="9CAAC3" w:themeColor="accent3" w:themeTint="99"/>
        <w:insideV w:val="single" w:sz="2" w:space="0" w:color="9CAAC3" w:themeColor="accent3" w:themeTint="99"/>
      </w:tblBorders>
    </w:tblPr>
    <w:tblStylePr w:type="firstRow">
      <w:rPr>
        <w:b/>
        <w:bCs/>
      </w:rPr>
      <w:tblPr/>
      <w:tcPr>
        <w:tcBorders>
          <w:top w:val="nil"/>
          <w:bottom w:val="single" w:sz="12" w:space="0" w:color="9CAAC3" w:themeColor="accent3" w:themeTint="99"/>
          <w:insideH w:val="nil"/>
          <w:insideV w:val="nil"/>
        </w:tcBorders>
        <w:shd w:val="clear" w:color="auto" w:fill="FFFFFF" w:themeFill="background1"/>
      </w:tcPr>
    </w:tblStylePr>
    <w:tblStylePr w:type="lastRow">
      <w:rPr>
        <w:b/>
        <w:bCs/>
      </w:rPr>
      <w:tblPr/>
      <w:tcPr>
        <w:tcBorders>
          <w:top w:val="double" w:sz="2" w:space="0" w:color="9CAAC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2EB" w:themeFill="accent3" w:themeFillTint="33"/>
      </w:tcPr>
    </w:tblStylePr>
    <w:tblStylePr w:type="band1Horz">
      <w:tblPr/>
      <w:tcPr>
        <w:shd w:val="clear" w:color="auto" w:fill="DEE2EB" w:themeFill="accent3" w:themeFillTint="33"/>
      </w:tcPr>
    </w:tblStylePr>
  </w:style>
  <w:style w:type="table" w:styleId="2-4">
    <w:name w:val="Grid Table 2 Accent 4"/>
    <w:basedOn w:val="a3"/>
    <w:uiPriority w:val="47"/>
    <w:rsid w:val="00572222"/>
    <w:pPr>
      <w:spacing w:after="0" w:line="240" w:lineRule="auto"/>
    </w:pPr>
    <w:tblPr>
      <w:tblStyleRowBandSize w:val="1"/>
      <w:tblStyleColBandSize w:val="1"/>
      <w:tblBorders>
        <w:top w:val="single" w:sz="2" w:space="0" w:color="A5C0CF" w:themeColor="accent4" w:themeTint="99"/>
        <w:bottom w:val="single" w:sz="2" w:space="0" w:color="A5C0CF" w:themeColor="accent4" w:themeTint="99"/>
        <w:insideH w:val="single" w:sz="2" w:space="0" w:color="A5C0CF" w:themeColor="accent4" w:themeTint="99"/>
        <w:insideV w:val="single" w:sz="2" w:space="0" w:color="A5C0CF" w:themeColor="accent4" w:themeTint="99"/>
      </w:tblBorders>
    </w:tblPr>
    <w:tblStylePr w:type="firstRow">
      <w:rPr>
        <w:b/>
        <w:bCs/>
      </w:rPr>
      <w:tblPr/>
      <w:tcPr>
        <w:tcBorders>
          <w:top w:val="nil"/>
          <w:bottom w:val="single" w:sz="12" w:space="0" w:color="A5C0CF" w:themeColor="accent4" w:themeTint="99"/>
          <w:insideH w:val="nil"/>
          <w:insideV w:val="nil"/>
        </w:tcBorders>
        <w:shd w:val="clear" w:color="auto" w:fill="FFFFFF" w:themeFill="background1"/>
      </w:tcPr>
    </w:tblStylePr>
    <w:tblStylePr w:type="lastRow">
      <w:rPr>
        <w:b/>
        <w:bCs/>
      </w:rPr>
      <w:tblPr/>
      <w:tcPr>
        <w:tcBorders>
          <w:top w:val="double" w:sz="2" w:space="0" w:color="A5C0C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EAEF" w:themeFill="accent4" w:themeFillTint="33"/>
      </w:tcPr>
    </w:tblStylePr>
    <w:tblStylePr w:type="band1Horz">
      <w:tblPr/>
      <w:tcPr>
        <w:shd w:val="clear" w:color="auto" w:fill="E1EAEF" w:themeFill="accent4" w:themeFillTint="33"/>
      </w:tcPr>
    </w:tblStylePr>
  </w:style>
  <w:style w:type="table" w:styleId="2-5">
    <w:name w:val="Grid Table 2 Accent 5"/>
    <w:basedOn w:val="a3"/>
    <w:uiPriority w:val="47"/>
    <w:rsid w:val="00572222"/>
    <w:pPr>
      <w:spacing w:after="0" w:line="240" w:lineRule="auto"/>
    </w:pPr>
    <w:tblPr>
      <w:tblStyleRowBandSize w:val="1"/>
      <w:tblStyleColBandSize w:val="1"/>
      <w:tblBorders>
        <w:top w:val="single" w:sz="2" w:space="0" w:color="B5CDD3" w:themeColor="accent5" w:themeTint="99"/>
        <w:bottom w:val="single" w:sz="2" w:space="0" w:color="B5CDD3" w:themeColor="accent5" w:themeTint="99"/>
        <w:insideH w:val="single" w:sz="2" w:space="0" w:color="B5CDD3" w:themeColor="accent5" w:themeTint="99"/>
        <w:insideV w:val="single" w:sz="2" w:space="0" w:color="B5CDD3" w:themeColor="accent5" w:themeTint="99"/>
      </w:tblBorders>
    </w:tblPr>
    <w:tblStylePr w:type="firstRow">
      <w:rPr>
        <w:b/>
        <w:bCs/>
      </w:rPr>
      <w:tblPr/>
      <w:tcPr>
        <w:tcBorders>
          <w:top w:val="nil"/>
          <w:bottom w:val="single" w:sz="12" w:space="0" w:color="B5CDD3" w:themeColor="accent5" w:themeTint="99"/>
          <w:insideH w:val="nil"/>
          <w:insideV w:val="nil"/>
        </w:tcBorders>
        <w:shd w:val="clear" w:color="auto" w:fill="FFFFFF" w:themeFill="background1"/>
      </w:tcPr>
    </w:tblStylePr>
    <w:tblStylePr w:type="lastRow">
      <w:rPr>
        <w:b/>
        <w:bCs/>
      </w:rPr>
      <w:tblPr/>
      <w:tcPr>
        <w:tcBorders>
          <w:top w:val="double" w:sz="2" w:space="0" w:color="B5CDD3"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2-6">
    <w:name w:val="Grid Table 2 Accent 6"/>
    <w:basedOn w:val="a3"/>
    <w:uiPriority w:val="47"/>
    <w:rsid w:val="00572222"/>
    <w:pPr>
      <w:spacing w:after="0" w:line="240" w:lineRule="auto"/>
    </w:pPr>
    <w:tblPr>
      <w:tblStyleRowBandSize w:val="1"/>
      <w:tblStyleColBandSize w:val="1"/>
      <w:tblBorders>
        <w:top w:val="single" w:sz="2" w:space="0" w:color="A7B3B5" w:themeColor="accent6" w:themeTint="99"/>
        <w:bottom w:val="single" w:sz="2" w:space="0" w:color="A7B3B5" w:themeColor="accent6" w:themeTint="99"/>
        <w:insideH w:val="single" w:sz="2" w:space="0" w:color="A7B3B5" w:themeColor="accent6" w:themeTint="99"/>
        <w:insideV w:val="single" w:sz="2" w:space="0" w:color="A7B3B5" w:themeColor="accent6" w:themeTint="99"/>
      </w:tblBorders>
    </w:tblPr>
    <w:tblStylePr w:type="firstRow">
      <w:rPr>
        <w:b/>
        <w:bCs/>
      </w:rPr>
      <w:tblPr/>
      <w:tcPr>
        <w:tcBorders>
          <w:top w:val="nil"/>
          <w:bottom w:val="single" w:sz="12" w:space="0" w:color="A7B3B5" w:themeColor="accent6" w:themeTint="99"/>
          <w:insideH w:val="nil"/>
          <w:insideV w:val="nil"/>
        </w:tcBorders>
        <w:shd w:val="clear" w:color="auto" w:fill="FFFFFF" w:themeFill="background1"/>
      </w:tcPr>
    </w:tblStylePr>
    <w:tblStylePr w:type="lastRow">
      <w:rPr>
        <w:b/>
        <w:bCs/>
      </w:rPr>
      <w:tblPr/>
      <w:tcPr>
        <w:tcBorders>
          <w:top w:val="double" w:sz="2" w:space="0" w:color="A7B3B5"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E6E6" w:themeFill="accent6" w:themeFillTint="33"/>
      </w:tcPr>
    </w:tblStylePr>
    <w:tblStylePr w:type="band1Horz">
      <w:tblPr/>
      <w:tcPr>
        <w:shd w:val="clear" w:color="auto" w:fill="E1E6E6" w:themeFill="accent6" w:themeFillTint="33"/>
      </w:tcPr>
    </w:tblStylePr>
  </w:style>
  <w:style w:type="table" w:styleId="37">
    <w:name w:val="Grid Table 3"/>
    <w:basedOn w:val="a3"/>
    <w:uiPriority w:val="48"/>
    <w:rsid w:val="0057222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
    <w:name w:val="Grid Table 3 Accent 1"/>
    <w:basedOn w:val="a3"/>
    <w:uiPriority w:val="48"/>
    <w:rsid w:val="00572222"/>
    <w:pPr>
      <w:spacing w:after="0" w:line="240" w:lineRule="auto"/>
    </w:pPr>
    <w:tblPr>
      <w:tblStyleRowBandSize w:val="1"/>
      <w:tblStyleColBandSize w:val="1"/>
      <w:tbl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insideH w:val="single" w:sz="4" w:space="0" w:color="CDB5DC" w:themeColor="accent1" w:themeTint="99"/>
        <w:insideV w:val="single" w:sz="4" w:space="0" w:color="CDB5D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E6F3" w:themeFill="accent1" w:themeFillTint="33"/>
      </w:tcPr>
    </w:tblStylePr>
    <w:tblStylePr w:type="band1Horz">
      <w:tblPr/>
      <w:tcPr>
        <w:shd w:val="clear" w:color="auto" w:fill="EEE6F3" w:themeFill="accent1" w:themeFillTint="33"/>
      </w:tcPr>
    </w:tblStylePr>
    <w:tblStylePr w:type="neCell">
      <w:tblPr/>
      <w:tcPr>
        <w:tcBorders>
          <w:bottom w:val="single" w:sz="4" w:space="0" w:color="CDB5DC" w:themeColor="accent1" w:themeTint="99"/>
        </w:tcBorders>
      </w:tcPr>
    </w:tblStylePr>
    <w:tblStylePr w:type="nwCell">
      <w:tblPr/>
      <w:tcPr>
        <w:tcBorders>
          <w:bottom w:val="single" w:sz="4" w:space="0" w:color="CDB5DC" w:themeColor="accent1" w:themeTint="99"/>
        </w:tcBorders>
      </w:tcPr>
    </w:tblStylePr>
    <w:tblStylePr w:type="seCell">
      <w:tblPr/>
      <w:tcPr>
        <w:tcBorders>
          <w:top w:val="single" w:sz="4" w:space="0" w:color="CDB5DC" w:themeColor="accent1" w:themeTint="99"/>
        </w:tcBorders>
      </w:tcPr>
    </w:tblStylePr>
    <w:tblStylePr w:type="swCell">
      <w:tblPr/>
      <w:tcPr>
        <w:tcBorders>
          <w:top w:val="single" w:sz="4" w:space="0" w:color="CDB5DC" w:themeColor="accent1" w:themeTint="99"/>
        </w:tcBorders>
      </w:tcPr>
    </w:tblStylePr>
  </w:style>
  <w:style w:type="table" w:styleId="3-2">
    <w:name w:val="Grid Table 3 Accent 2"/>
    <w:basedOn w:val="a3"/>
    <w:uiPriority w:val="48"/>
    <w:rsid w:val="00572222"/>
    <w:pPr>
      <w:spacing w:after="0" w:line="240" w:lineRule="auto"/>
    </w:pPr>
    <w:tblPr>
      <w:tblStyleRowBandSize w:val="1"/>
      <w:tblStyleColBandSize w:val="1"/>
      <w:tblBorders>
        <w:top w:val="single" w:sz="4" w:space="0" w:color="B6B5DD" w:themeColor="accent2" w:themeTint="99"/>
        <w:left w:val="single" w:sz="4" w:space="0" w:color="B6B5DD" w:themeColor="accent2" w:themeTint="99"/>
        <w:bottom w:val="single" w:sz="4" w:space="0" w:color="B6B5DD" w:themeColor="accent2" w:themeTint="99"/>
        <w:right w:val="single" w:sz="4" w:space="0" w:color="B6B5DD" w:themeColor="accent2" w:themeTint="99"/>
        <w:insideH w:val="single" w:sz="4" w:space="0" w:color="B6B5DD" w:themeColor="accent2" w:themeTint="99"/>
        <w:insideV w:val="single" w:sz="4" w:space="0" w:color="B6B5D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E6F3" w:themeFill="accent2" w:themeFillTint="33"/>
      </w:tcPr>
    </w:tblStylePr>
    <w:tblStylePr w:type="band1Horz">
      <w:tblPr/>
      <w:tcPr>
        <w:shd w:val="clear" w:color="auto" w:fill="E6E6F3" w:themeFill="accent2" w:themeFillTint="33"/>
      </w:tcPr>
    </w:tblStylePr>
    <w:tblStylePr w:type="neCell">
      <w:tblPr/>
      <w:tcPr>
        <w:tcBorders>
          <w:bottom w:val="single" w:sz="4" w:space="0" w:color="B6B5DD" w:themeColor="accent2" w:themeTint="99"/>
        </w:tcBorders>
      </w:tcPr>
    </w:tblStylePr>
    <w:tblStylePr w:type="nwCell">
      <w:tblPr/>
      <w:tcPr>
        <w:tcBorders>
          <w:bottom w:val="single" w:sz="4" w:space="0" w:color="B6B5DD" w:themeColor="accent2" w:themeTint="99"/>
        </w:tcBorders>
      </w:tcPr>
    </w:tblStylePr>
    <w:tblStylePr w:type="seCell">
      <w:tblPr/>
      <w:tcPr>
        <w:tcBorders>
          <w:top w:val="single" w:sz="4" w:space="0" w:color="B6B5DD" w:themeColor="accent2" w:themeTint="99"/>
        </w:tcBorders>
      </w:tcPr>
    </w:tblStylePr>
    <w:tblStylePr w:type="swCell">
      <w:tblPr/>
      <w:tcPr>
        <w:tcBorders>
          <w:top w:val="single" w:sz="4" w:space="0" w:color="B6B5DD" w:themeColor="accent2" w:themeTint="99"/>
        </w:tcBorders>
      </w:tcPr>
    </w:tblStylePr>
  </w:style>
  <w:style w:type="table" w:styleId="3-3">
    <w:name w:val="Grid Table 3 Accent 3"/>
    <w:basedOn w:val="a3"/>
    <w:uiPriority w:val="48"/>
    <w:rsid w:val="00572222"/>
    <w:pPr>
      <w:spacing w:after="0" w:line="240" w:lineRule="auto"/>
    </w:pPr>
    <w:tblPr>
      <w:tblStyleRowBandSize w:val="1"/>
      <w:tblStyleColBandSize w:val="1"/>
      <w:tblBorders>
        <w:top w:val="single" w:sz="4" w:space="0" w:color="9CAAC3" w:themeColor="accent3" w:themeTint="99"/>
        <w:left w:val="single" w:sz="4" w:space="0" w:color="9CAAC3" w:themeColor="accent3" w:themeTint="99"/>
        <w:bottom w:val="single" w:sz="4" w:space="0" w:color="9CAAC3" w:themeColor="accent3" w:themeTint="99"/>
        <w:right w:val="single" w:sz="4" w:space="0" w:color="9CAAC3" w:themeColor="accent3" w:themeTint="99"/>
        <w:insideH w:val="single" w:sz="4" w:space="0" w:color="9CAAC3" w:themeColor="accent3" w:themeTint="99"/>
        <w:insideV w:val="single" w:sz="4" w:space="0" w:color="9CAAC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2EB" w:themeFill="accent3" w:themeFillTint="33"/>
      </w:tcPr>
    </w:tblStylePr>
    <w:tblStylePr w:type="band1Horz">
      <w:tblPr/>
      <w:tcPr>
        <w:shd w:val="clear" w:color="auto" w:fill="DEE2EB" w:themeFill="accent3" w:themeFillTint="33"/>
      </w:tcPr>
    </w:tblStylePr>
    <w:tblStylePr w:type="neCell">
      <w:tblPr/>
      <w:tcPr>
        <w:tcBorders>
          <w:bottom w:val="single" w:sz="4" w:space="0" w:color="9CAAC3" w:themeColor="accent3" w:themeTint="99"/>
        </w:tcBorders>
      </w:tcPr>
    </w:tblStylePr>
    <w:tblStylePr w:type="nwCell">
      <w:tblPr/>
      <w:tcPr>
        <w:tcBorders>
          <w:bottom w:val="single" w:sz="4" w:space="0" w:color="9CAAC3" w:themeColor="accent3" w:themeTint="99"/>
        </w:tcBorders>
      </w:tcPr>
    </w:tblStylePr>
    <w:tblStylePr w:type="seCell">
      <w:tblPr/>
      <w:tcPr>
        <w:tcBorders>
          <w:top w:val="single" w:sz="4" w:space="0" w:color="9CAAC3" w:themeColor="accent3" w:themeTint="99"/>
        </w:tcBorders>
      </w:tcPr>
    </w:tblStylePr>
    <w:tblStylePr w:type="swCell">
      <w:tblPr/>
      <w:tcPr>
        <w:tcBorders>
          <w:top w:val="single" w:sz="4" w:space="0" w:color="9CAAC3" w:themeColor="accent3" w:themeTint="99"/>
        </w:tcBorders>
      </w:tcPr>
    </w:tblStylePr>
  </w:style>
  <w:style w:type="table" w:styleId="3-4">
    <w:name w:val="Grid Table 3 Accent 4"/>
    <w:basedOn w:val="a3"/>
    <w:uiPriority w:val="48"/>
    <w:rsid w:val="00572222"/>
    <w:pPr>
      <w:spacing w:after="0" w:line="240" w:lineRule="auto"/>
    </w:pPr>
    <w:tblPr>
      <w:tblStyleRowBandSize w:val="1"/>
      <w:tblStyleColBandSize w:val="1"/>
      <w:tblBorders>
        <w:top w:val="single" w:sz="4" w:space="0" w:color="A5C0CF" w:themeColor="accent4" w:themeTint="99"/>
        <w:left w:val="single" w:sz="4" w:space="0" w:color="A5C0CF" w:themeColor="accent4" w:themeTint="99"/>
        <w:bottom w:val="single" w:sz="4" w:space="0" w:color="A5C0CF" w:themeColor="accent4" w:themeTint="99"/>
        <w:right w:val="single" w:sz="4" w:space="0" w:color="A5C0CF" w:themeColor="accent4" w:themeTint="99"/>
        <w:insideH w:val="single" w:sz="4" w:space="0" w:color="A5C0CF" w:themeColor="accent4" w:themeTint="99"/>
        <w:insideV w:val="single" w:sz="4" w:space="0" w:color="A5C0C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EAEF" w:themeFill="accent4" w:themeFillTint="33"/>
      </w:tcPr>
    </w:tblStylePr>
    <w:tblStylePr w:type="band1Horz">
      <w:tblPr/>
      <w:tcPr>
        <w:shd w:val="clear" w:color="auto" w:fill="E1EAEF" w:themeFill="accent4" w:themeFillTint="33"/>
      </w:tcPr>
    </w:tblStylePr>
    <w:tblStylePr w:type="neCell">
      <w:tblPr/>
      <w:tcPr>
        <w:tcBorders>
          <w:bottom w:val="single" w:sz="4" w:space="0" w:color="A5C0CF" w:themeColor="accent4" w:themeTint="99"/>
        </w:tcBorders>
      </w:tcPr>
    </w:tblStylePr>
    <w:tblStylePr w:type="nwCell">
      <w:tblPr/>
      <w:tcPr>
        <w:tcBorders>
          <w:bottom w:val="single" w:sz="4" w:space="0" w:color="A5C0CF" w:themeColor="accent4" w:themeTint="99"/>
        </w:tcBorders>
      </w:tcPr>
    </w:tblStylePr>
    <w:tblStylePr w:type="seCell">
      <w:tblPr/>
      <w:tcPr>
        <w:tcBorders>
          <w:top w:val="single" w:sz="4" w:space="0" w:color="A5C0CF" w:themeColor="accent4" w:themeTint="99"/>
        </w:tcBorders>
      </w:tcPr>
    </w:tblStylePr>
    <w:tblStylePr w:type="swCell">
      <w:tblPr/>
      <w:tcPr>
        <w:tcBorders>
          <w:top w:val="single" w:sz="4" w:space="0" w:color="A5C0CF" w:themeColor="accent4" w:themeTint="99"/>
        </w:tcBorders>
      </w:tcPr>
    </w:tblStylePr>
  </w:style>
  <w:style w:type="table" w:styleId="3-5">
    <w:name w:val="Grid Table 3 Accent 5"/>
    <w:basedOn w:val="a3"/>
    <w:uiPriority w:val="48"/>
    <w:rsid w:val="00572222"/>
    <w:pPr>
      <w:spacing w:after="0" w:line="240" w:lineRule="auto"/>
    </w:pPr>
    <w:tblPr>
      <w:tblStyleRowBandSize w:val="1"/>
      <w:tblStyleColBandSize w:val="1"/>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insideV w:val="single" w:sz="4" w:space="0" w:color="B5CDD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EEF0" w:themeFill="accent5" w:themeFillTint="33"/>
      </w:tcPr>
    </w:tblStylePr>
    <w:tblStylePr w:type="band1Horz">
      <w:tblPr/>
      <w:tcPr>
        <w:shd w:val="clear" w:color="auto" w:fill="E6EEF0" w:themeFill="accent5" w:themeFillTint="33"/>
      </w:tcPr>
    </w:tblStylePr>
    <w:tblStylePr w:type="neCell">
      <w:tblPr/>
      <w:tcPr>
        <w:tcBorders>
          <w:bottom w:val="single" w:sz="4" w:space="0" w:color="B5CDD3" w:themeColor="accent5" w:themeTint="99"/>
        </w:tcBorders>
      </w:tcPr>
    </w:tblStylePr>
    <w:tblStylePr w:type="nwCell">
      <w:tblPr/>
      <w:tcPr>
        <w:tcBorders>
          <w:bottom w:val="single" w:sz="4" w:space="0" w:color="B5CDD3" w:themeColor="accent5" w:themeTint="99"/>
        </w:tcBorders>
      </w:tcPr>
    </w:tblStylePr>
    <w:tblStylePr w:type="seCell">
      <w:tblPr/>
      <w:tcPr>
        <w:tcBorders>
          <w:top w:val="single" w:sz="4" w:space="0" w:color="B5CDD3" w:themeColor="accent5" w:themeTint="99"/>
        </w:tcBorders>
      </w:tcPr>
    </w:tblStylePr>
    <w:tblStylePr w:type="swCell">
      <w:tblPr/>
      <w:tcPr>
        <w:tcBorders>
          <w:top w:val="single" w:sz="4" w:space="0" w:color="B5CDD3" w:themeColor="accent5" w:themeTint="99"/>
        </w:tcBorders>
      </w:tcPr>
    </w:tblStylePr>
  </w:style>
  <w:style w:type="table" w:styleId="3-6">
    <w:name w:val="Grid Table 3 Accent 6"/>
    <w:basedOn w:val="a3"/>
    <w:uiPriority w:val="48"/>
    <w:rsid w:val="00572222"/>
    <w:pPr>
      <w:spacing w:after="0" w:line="240" w:lineRule="auto"/>
    </w:pPr>
    <w:tblPr>
      <w:tblStyleRowBandSize w:val="1"/>
      <w:tblStyleColBandSize w:val="1"/>
      <w:tblBorders>
        <w:top w:val="single" w:sz="4" w:space="0" w:color="A7B3B5" w:themeColor="accent6" w:themeTint="99"/>
        <w:left w:val="single" w:sz="4" w:space="0" w:color="A7B3B5" w:themeColor="accent6" w:themeTint="99"/>
        <w:bottom w:val="single" w:sz="4" w:space="0" w:color="A7B3B5" w:themeColor="accent6" w:themeTint="99"/>
        <w:right w:val="single" w:sz="4" w:space="0" w:color="A7B3B5" w:themeColor="accent6" w:themeTint="99"/>
        <w:insideH w:val="single" w:sz="4" w:space="0" w:color="A7B3B5" w:themeColor="accent6" w:themeTint="99"/>
        <w:insideV w:val="single" w:sz="4" w:space="0" w:color="A7B3B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E6E6" w:themeFill="accent6" w:themeFillTint="33"/>
      </w:tcPr>
    </w:tblStylePr>
    <w:tblStylePr w:type="band1Horz">
      <w:tblPr/>
      <w:tcPr>
        <w:shd w:val="clear" w:color="auto" w:fill="E1E6E6" w:themeFill="accent6" w:themeFillTint="33"/>
      </w:tcPr>
    </w:tblStylePr>
    <w:tblStylePr w:type="neCell">
      <w:tblPr/>
      <w:tcPr>
        <w:tcBorders>
          <w:bottom w:val="single" w:sz="4" w:space="0" w:color="A7B3B5" w:themeColor="accent6" w:themeTint="99"/>
        </w:tcBorders>
      </w:tcPr>
    </w:tblStylePr>
    <w:tblStylePr w:type="nwCell">
      <w:tblPr/>
      <w:tcPr>
        <w:tcBorders>
          <w:bottom w:val="single" w:sz="4" w:space="0" w:color="A7B3B5" w:themeColor="accent6" w:themeTint="99"/>
        </w:tcBorders>
      </w:tcPr>
    </w:tblStylePr>
    <w:tblStylePr w:type="seCell">
      <w:tblPr/>
      <w:tcPr>
        <w:tcBorders>
          <w:top w:val="single" w:sz="4" w:space="0" w:color="A7B3B5" w:themeColor="accent6" w:themeTint="99"/>
        </w:tcBorders>
      </w:tcPr>
    </w:tblStylePr>
    <w:tblStylePr w:type="swCell">
      <w:tblPr/>
      <w:tcPr>
        <w:tcBorders>
          <w:top w:val="single" w:sz="4" w:space="0" w:color="A7B3B5" w:themeColor="accent6" w:themeTint="99"/>
        </w:tcBorders>
      </w:tcPr>
    </w:tblStylePr>
  </w:style>
  <w:style w:type="table" w:styleId="43">
    <w:name w:val="Grid Table 4"/>
    <w:basedOn w:val="a3"/>
    <w:uiPriority w:val="49"/>
    <w:rsid w:val="0057222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Grid Table 4 Accent 1"/>
    <w:basedOn w:val="a3"/>
    <w:uiPriority w:val="49"/>
    <w:rsid w:val="00572222"/>
    <w:pPr>
      <w:spacing w:after="0" w:line="240" w:lineRule="auto"/>
    </w:pPr>
    <w:tblPr>
      <w:tblStyleRowBandSize w:val="1"/>
      <w:tblStyleColBandSize w:val="1"/>
      <w:tbl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insideH w:val="single" w:sz="4" w:space="0" w:color="CDB5DC" w:themeColor="accent1" w:themeTint="99"/>
        <w:insideV w:val="single" w:sz="4" w:space="0" w:color="CDB5DC" w:themeColor="accent1" w:themeTint="99"/>
      </w:tblBorders>
    </w:tblPr>
    <w:tblStylePr w:type="firstRow">
      <w:rPr>
        <w:b/>
        <w:bCs/>
        <w:color w:val="FFFFFF" w:themeColor="background1"/>
      </w:rPr>
      <w:tblPr/>
      <w:tcPr>
        <w:tcBorders>
          <w:top w:val="single" w:sz="4" w:space="0" w:color="AD84C6" w:themeColor="accent1"/>
          <w:left w:val="single" w:sz="4" w:space="0" w:color="AD84C6" w:themeColor="accent1"/>
          <w:bottom w:val="single" w:sz="4" w:space="0" w:color="AD84C6" w:themeColor="accent1"/>
          <w:right w:val="single" w:sz="4" w:space="0" w:color="AD84C6" w:themeColor="accent1"/>
          <w:insideH w:val="nil"/>
          <w:insideV w:val="nil"/>
        </w:tcBorders>
        <w:shd w:val="clear" w:color="auto" w:fill="AD84C6" w:themeFill="accent1"/>
      </w:tcPr>
    </w:tblStylePr>
    <w:tblStylePr w:type="lastRow">
      <w:rPr>
        <w:b/>
        <w:bCs/>
      </w:rPr>
      <w:tblPr/>
      <w:tcPr>
        <w:tcBorders>
          <w:top w:val="double" w:sz="4" w:space="0" w:color="AD84C6" w:themeColor="accent1"/>
        </w:tcBorders>
      </w:tcPr>
    </w:tblStylePr>
    <w:tblStylePr w:type="firstCol">
      <w:rPr>
        <w:b/>
        <w:bCs/>
      </w:rPr>
    </w:tblStylePr>
    <w:tblStylePr w:type="lastCol">
      <w:rPr>
        <w:b/>
        <w:bCs/>
      </w:rPr>
    </w:tblStylePr>
    <w:tblStylePr w:type="band1Vert">
      <w:tblPr/>
      <w:tcPr>
        <w:shd w:val="clear" w:color="auto" w:fill="EEE6F3" w:themeFill="accent1" w:themeFillTint="33"/>
      </w:tcPr>
    </w:tblStylePr>
    <w:tblStylePr w:type="band1Horz">
      <w:tblPr/>
      <w:tcPr>
        <w:shd w:val="clear" w:color="auto" w:fill="EEE6F3" w:themeFill="accent1" w:themeFillTint="33"/>
      </w:tcPr>
    </w:tblStylePr>
  </w:style>
  <w:style w:type="table" w:styleId="4-2">
    <w:name w:val="Grid Table 4 Accent 2"/>
    <w:basedOn w:val="a3"/>
    <w:uiPriority w:val="49"/>
    <w:rsid w:val="00572222"/>
    <w:pPr>
      <w:spacing w:after="0" w:line="240" w:lineRule="auto"/>
    </w:pPr>
    <w:tblPr>
      <w:tblStyleRowBandSize w:val="1"/>
      <w:tblStyleColBandSize w:val="1"/>
      <w:tblBorders>
        <w:top w:val="single" w:sz="4" w:space="0" w:color="B6B5DD" w:themeColor="accent2" w:themeTint="99"/>
        <w:left w:val="single" w:sz="4" w:space="0" w:color="B6B5DD" w:themeColor="accent2" w:themeTint="99"/>
        <w:bottom w:val="single" w:sz="4" w:space="0" w:color="B6B5DD" w:themeColor="accent2" w:themeTint="99"/>
        <w:right w:val="single" w:sz="4" w:space="0" w:color="B6B5DD" w:themeColor="accent2" w:themeTint="99"/>
        <w:insideH w:val="single" w:sz="4" w:space="0" w:color="B6B5DD" w:themeColor="accent2" w:themeTint="99"/>
        <w:insideV w:val="single" w:sz="4" w:space="0" w:color="B6B5DD" w:themeColor="accent2" w:themeTint="99"/>
      </w:tblBorders>
    </w:tblPr>
    <w:tblStylePr w:type="firstRow">
      <w:rPr>
        <w:b/>
        <w:bCs/>
        <w:color w:val="FFFFFF" w:themeColor="background1"/>
      </w:rPr>
      <w:tblPr/>
      <w:tcPr>
        <w:tcBorders>
          <w:top w:val="single" w:sz="4" w:space="0" w:color="8784C7" w:themeColor="accent2"/>
          <w:left w:val="single" w:sz="4" w:space="0" w:color="8784C7" w:themeColor="accent2"/>
          <w:bottom w:val="single" w:sz="4" w:space="0" w:color="8784C7" w:themeColor="accent2"/>
          <w:right w:val="single" w:sz="4" w:space="0" w:color="8784C7" w:themeColor="accent2"/>
          <w:insideH w:val="nil"/>
          <w:insideV w:val="nil"/>
        </w:tcBorders>
        <w:shd w:val="clear" w:color="auto" w:fill="8784C7" w:themeFill="accent2"/>
      </w:tcPr>
    </w:tblStylePr>
    <w:tblStylePr w:type="lastRow">
      <w:rPr>
        <w:b/>
        <w:bCs/>
      </w:rPr>
      <w:tblPr/>
      <w:tcPr>
        <w:tcBorders>
          <w:top w:val="double" w:sz="4" w:space="0" w:color="8784C7" w:themeColor="accent2"/>
        </w:tcBorders>
      </w:tcPr>
    </w:tblStylePr>
    <w:tblStylePr w:type="firstCol">
      <w:rPr>
        <w:b/>
        <w:bCs/>
      </w:rPr>
    </w:tblStylePr>
    <w:tblStylePr w:type="lastCol">
      <w:rPr>
        <w:b/>
        <w:bCs/>
      </w:rPr>
    </w:tblStylePr>
    <w:tblStylePr w:type="band1Vert">
      <w:tblPr/>
      <w:tcPr>
        <w:shd w:val="clear" w:color="auto" w:fill="E6E6F3" w:themeFill="accent2" w:themeFillTint="33"/>
      </w:tcPr>
    </w:tblStylePr>
    <w:tblStylePr w:type="band1Horz">
      <w:tblPr/>
      <w:tcPr>
        <w:shd w:val="clear" w:color="auto" w:fill="E6E6F3" w:themeFill="accent2" w:themeFillTint="33"/>
      </w:tcPr>
    </w:tblStylePr>
  </w:style>
  <w:style w:type="table" w:styleId="4-3">
    <w:name w:val="Grid Table 4 Accent 3"/>
    <w:basedOn w:val="a3"/>
    <w:uiPriority w:val="49"/>
    <w:rsid w:val="00572222"/>
    <w:pPr>
      <w:spacing w:after="0" w:line="240" w:lineRule="auto"/>
    </w:pPr>
    <w:tblPr>
      <w:tblStyleRowBandSize w:val="1"/>
      <w:tblStyleColBandSize w:val="1"/>
      <w:tblBorders>
        <w:top w:val="single" w:sz="4" w:space="0" w:color="9CAAC3" w:themeColor="accent3" w:themeTint="99"/>
        <w:left w:val="single" w:sz="4" w:space="0" w:color="9CAAC3" w:themeColor="accent3" w:themeTint="99"/>
        <w:bottom w:val="single" w:sz="4" w:space="0" w:color="9CAAC3" w:themeColor="accent3" w:themeTint="99"/>
        <w:right w:val="single" w:sz="4" w:space="0" w:color="9CAAC3" w:themeColor="accent3" w:themeTint="99"/>
        <w:insideH w:val="single" w:sz="4" w:space="0" w:color="9CAAC3" w:themeColor="accent3" w:themeTint="99"/>
        <w:insideV w:val="single" w:sz="4" w:space="0" w:color="9CAAC3" w:themeColor="accent3" w:themeTint="99"/>
      </w:tblBorders>
    </w:tblPr>
    <w:tblStylePr w:type="firstRow">
      <w:rPr>
        <w:b/>
        <w:bCs/>
        <w:color w:val="FFFFFF" w:themeColor="background1"/>
      </w:rPr>
      <w:tblPr/>
      <w:tcPr>
        <w:tcBorders>
          <w:top w:val="single" w:sz="4" w:space="0" w:color="5D739A" w:themeColor="accent3"/>
          <w:left w:val="single" w:sz="4" w:space="0" w:color="5D739A" w:themeColor="accent3"/>
          <w:bottom w:val="single" w:sz="4" w:space="0" w:color="5D739A" w:themeColor="accent3"/>
          <w:right w:val="single" w:sz="4" w:space="0" w:color="5D739A" w:themeColor="accent3"/>
          <w:insideH w:val="nil"/>
          <w:insideV w:val="nil"/>
        </w:tcBorders>
        <w:shd w:val="clear" w:color="auto" w:fill="5D739A" w:themeFill="accent3"/>
      </w:tcPr>
    </w:tblStylePr>
    <w:tblStylePr w:type="lastRow">
      <w:rPr>
        <w:b/>
        <w:bCs/>
      </w:rPr>
      <w:tblPr/>
      <w:tcPr>
        <w:tcBorders>
          <w:top w:val="double" w:sz="4" w:space="0" w:color="5D739A" w:themeColor="accent3"/>
        </w:tcBorders>
      </w:tcPr>
    </w:tblStylePr>
    <w:tblStylePr w:type="firstCol">
      <w:rPr>
        <w:b/>
        <w:bCs/>
      </w:rPr>
    </w:tblStylePr>
    <w:tblStylePr w:type="lastCol">
      <w:rPr>
        <w:b/>
        <w:bCs/>
      </w:rPr>
    </w:tblStylePr>
    <w:tblStylePr w:type="band1Vert">
      <w:tblPr/>
      <w:tcPr>
        <w:shd w:val="clear" w:color="auto" w:fill="DEE2EB" w:themeFill="accent3" w:themeFillTint="33"/>
      </w:tcPr>
    </w:tblStylePr>
    <w:tblStylePr w:type="band1Horz">
      <w:tblPr/>
      <w:tcPr>
        <w:shd w:val="clear" w:color="auto" w:fill="DEE2EB" w:themeFill="accent3" w:themeFillTint="33"/>
      </w:tcPr>
    </w:tblStylePr>
  </w:style>
  <w:style w:type="table" w:styleId="4-4">
    <w:name w:val="Grid Table 4 Accent 4"/>
    <w:basedOn w:val="a3"/>
    <w:uiPriority w:val="49"/>
    <w:rsid w:val="00572222"/>
    <w:pPr>
      <w:spacing w:after="0" w:line="240" w:lineRule="auto"/>
    </w:pPr>
    <w:tblPr>
      <w:tblStyleRowBandSize w:val="1"/>
      <w:tblStyleColBandSize w:val="1"/>
      <w:tblBorders>
        <w:top w:val="single" w:sz="4" w:space="0" w:color="A5C0CF" w:themeColor="accent4" w:themeTint="99"/>
        <w:left w:val="single" w:sz="4" w:space="0" w:color="A5C0CF" w:themeColor="accent4" w:themeTint="99"/>
        <w:bottom w:val="single" w:sz="4" w:space="0" w:color="A5C0CF" w:themeColor="accent4" w:themeTint="99"/>
        <w:right w:val="single" w:sz="4" w:space="0" w:color="A5C0CF" w:themeColor="accent4" w:themeTint="99"/>
        <w:insideH w:val="single" w:sz="4" w:space="0" w:color="A5C0CF" w:themeColor="accent4" w:themeTint="99"/>
        <w:insideV w:val="single" w:sz="4" w:space="0" w:color="A5C0CF" w:themeColor="accent4" w:themeTint="99"/>
      </w:tblBorders>
    </w:tblPr>
    <w:tblStylePr w:type="firstRow">
      <w:rPr>
        <w:b/>
        <w:bCs/>
        <w:color w:val="FFFFFF" w:themeColor="background1"/>
      </w:rPr>
      <w:tblPr/>
      <w:tcPr>
        <w:tcBorders>
          <w:top w:val="single" w:sz="4" w:space="0" w:color="6997AF" w:themeColor="accent4"/>
          <w:left w:val="single" w:sz="4" w:space="0" w:color="6997AF" w:themeColor="accent4"/>
          <w:bottom w:val="single" w:sz="4" w:space="0" w:color="6997AF" w:themeColor="accent4"/>
          <w:right w:val="single" w:sz="4" w:space="0" w:color="6997AF" w:themeColor="accent4"/>
          <w:insideH w:val="nil"/>
          <w:insideV w:val="nil"/>
        </w:tcBorders>
        <w:shd w:val="clear" w:color="auto" w:fill="6997AF" w:themeFill="accent4"/>
      </w:tcPr>
    </w:tblStylePr>
    <w:tblStylePr w:type="lastRow">
      <w:rPr>
        <w:b/>
        <w:bCs/>
      </w:rPr>
      <w:tblPr/>
      <w:tcPr>
        <w:tcBorders>
          <w:top w:val="double" w:sz="4" w:space="0" w:color="6997AF" w:themeColor="accent4"/>
        </w:tcBorders>
      </w:tcPr>
    </w:tblStylePr>
    <w:tblStylePr w:type="firstCol">
      <w:rPr>
        <w:b/>
        <w:bCs/>
      </w:rPr>
    </w:tblStylePr>
    <w:tblStylePr w:type="lastCol">
      <w:rPr>
        <w:b/>
        <w:bCs/>
      </w:rPr>
    </w:tblStylePr>
    <w:tblStylePr w:type="band1Vert">
      <w:tblPr/>
      <w:tcPr>
        <w:shd w:val="clear" w:color="auto" w:fill="E1EAEF" w:themeFill="accent4" w:themeFillTint="33"/>
      </w:tcPr>
    </w:tblStylePr>
    <w:tblStylePr w:type="band1Horz">
      <w:tblPr/>
      <w:tcPr>
        <w:shd w:val="clear" w:color="auto" w:fill="E1EAEF" w:themeFill="accent4" w:themeFillTint="33"/>
      </w:tcPr>
    </w:tblStylePr>
  </w:style>
  <w:style w:type="table" w:styleId="4-5">
    <w:name w:val="Grid Table 4 Accent 5"/>
    <w:basedOn w:val="a3"/>
    <w:uiPriority w:val="49"/>
    <w:rsid w:val="00572222"/>
    <w:pPr>
      <w:spacing w:after="0" w:line="240" w:lineRule="auto"/>
    </w:pPr>
    <w:tblPr>
      <w:tblStyleRowBandSize w:val="1"/>
      <w:tblStyleColBandSize w:val="1"/>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insideV w:val="single" w:sz="4" w:space="0" w:color="B5CDD3" w:themeColor="accent5" w:themeTint="99"/>
      </w:tblBorders>
    </w:tblPr>
    <w:tblStylePr w:type="firstRow">
      <w:rPr>
        <w:b/>
        <w:bCs/>
        <w:color w:val="FFFFFF" w:themeColor="background1"/>
      </w:rPr>
      <w:tblPr/>
      <w:tcPr>
        <w:tcBorders>
          <w:top w:val="single" w:sz="4" w:space="0" w:color="84ACB6" w:themeColor="accent5"/>
          <w:left w:val="single" w:sz="4" w:space="0" w:color="84ACB6" w:themeColor="accent5"/>
          <w:bottom w:val="single" w:sz="4" w:space="0" w:color="84ACB6" w:themeColor="accent5"/>
          <w:right w:val="single" w:sz="4" w:space="0" w:color="84ACB6" w:themeColor="accent5"/>
          <w:insideH w:val="nil"/>
          <w:insideV w:val="nil"/>
        </w:tcBorders>
        <w:shd w:val="clear" w:color="auto" w:fill="84ACB6" w:themeFill="accent5"/>
      </w:tcPr>
    </w:tblStylePr>
    <w:tblStylePr w:type="lastRow">
      <w:rPr>
        <w:b/>
        <w:bCs/>
      </w:rPr>
      <w:tblPr/>
      <w:tcPr>
        <w:tcBorders>
          <w:top w:val="double" w:sz="4" w:space="0" w:color="84ACB6" w:themeColor="accent5"/>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4-6">
    <w:name w:val="Grid Table 4 Accent 6"/>
    <w:basedOn w:val="a3"/>
    <w:uiPriority w:val="49"/>
    <w:rsid w:val="00572222"/>
    <w:pPr>
      <w:spacing w:after="0" w:line="240" w:lineRule="auto"/>
    </w:pPr>
    <w:tblPr>
      <w:tblStyleRowBandSize w:val="1"/>
      <w:tblStyleColBandSize w:val="1"/>
      <w:tblBorders>
        <w:top w:val="single" w:sz="4" w:space="0" w:color="A7B3B5" w:themeColor="accent6" w:themeTint="99"/>
        <w:left w:val="single" w:sz="4" w:space="0" w:color="A7B3B5" w:themeColor="accent6" w:themeTint="99"/>
        <w:bottom w:val="single" w:sz="4" w:space="0" w:color="A7B3B5" w:themeColor="accent6" w:themeTint="99"/>
        <w:right w:val="single" w:sz="4" w:space="0" w:color="A7B3B5" w:themeColor="accent6" w:themeTint="99"/>
        <w:insideH w:val="single" w:sz="4" w:space="0" w:color="A7B3B5" w:themeColor="accent6" w:themeTint="99"/>
        <w:insideV w:val="single" w:sz="4" w:space="0" w:color="A7B3B5" w:themeColor="accent6" w:themeTint="99"/>
      </w:tblBorders>
    </w:tblPr>
    <w:tblStylePr w:type="firstRow">
      <w:rPr>
        <w:b/>
        <w:bCs/>
        <w:color w:val="FFFFFF" w:themeColor="background1"/>
      </w:rPr>
      <w:tblPr/>
      <w:tcPr>
        <w:tcBorders>
          <w:top w:val="single" w:sz="4" w:space="0" w:color="6F8183" w:themeColor="accent6"/>
          <w:left w:val="single" w:sz="4" w:space="0" w:color="6F8183" w:themeColor="accent6"/>
          <w:bottom w:val="single" w:sz="4" w:space="0" w:color="6F8183" w:themeColor="accent6"/>
          <w:right w:val="single" w:sz="4" w:space="0" w:color="6F8183" w:themeColor="accent6"/>
          <w:insideH w:val="nil"/>
          <w:insideV w:val="nil"/>
        </w:tcBorders>
        <w:shd w:val="clear" w:color="auto" w:fill="6F8183" w:themeFill="accent6"/>
      </w:tcPr>
    </w:tblStylePr>
    <w:tblStylePr w:type="lastRow">
      <w:rPr>
        <w:b/>
        <w:bCs/>
      </w:rPr>
      <w:tblPr/>
      <w:tcPr>
        <w:tcBorders>
          <w:top w:val="double" w:sz="4" w:space="0" w:color="6F8183" w:themeColor="accent6"/>
        </w:tcBorders>
      </w:tcPr>
    </w:tblStylePr>
    <w:tblStylePr w:type="firstCol">
      <w:rPr>
        <w:b/>
        <w:bCs/>
      </w:rPr>
    </w:tblStylePr>
    <w:tblStylePr w:type="lastCol">
      <w:rPr>
        <w:b/>
        <w:bCs/>
      </w:rPr>
    </w:tblStylePr>
    <w:tblStylePr w:type="band1Vert">
      <w:tblPr/>
      <w:tcPr>
        <w:shd w:val="clear" w:color="auto" w:fill="E1E6E6" w:themeFill="accent6" w:themeFillTint="33"/>
      </w:tcPr>
    </w:tblStylePr>
    <w:tblStylePr w:type="band1Horz">
      <w:tblPr/>
      <w:tcPr>
        <w:shd w:val="clear" w:color="auto" w:fill="E1E6E6" w:themeFill="accent6" w:themeFillTint="33"/>
      </w:tcPr>
    </w:tblStylePr>
  </w:style>
  <w:style w:type="table" w:styleId="53">
    <w:name w:val="Grid Table 5 Dark"/>
    <w:basedOn w:val="a3"/>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
    <w:name w:val="Grid Table 5 Dark Accent 1"/>
    <w:basedOn w:val="a3"/>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EE6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D84C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D84C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D84C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D84C6" w:themeFill="accent1"/>
      </w:tcPr>
    </w:tblStylePr>
    <w:tblStylePr w:type="band1Vert">
      <w:tblPr/>
      <w:tcPr>
        <w:shd w:val="clear" w:color="auto" w:fill="DECDE8" w:themeFill="accent1" w:themeFillTint="66"/>
      </w:tcPr>
    </w:tblStylePr>
    <w:tblStylePr w:type="band1Horz">
      <w:tblPr/>
      <w:tcPr>
        <w:shd w:val="clear" w:color="auto" w:fill="DECDE8" w:themeFill="accent1" w:themeFillTint="66"/>
      </w:tcPr>
    </w:tblStylePr>
  </w:style>
  <w:style w:type="table" w:styleId="5-2">
    <w:name w:val="Grid Table 5 Dark Accent 2"/>
    <w:basedOn w:val="a3"/>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E6F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784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784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784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784C7" w:themeFill="accent2"/>
      </w:tcPr>
    </w:tblStylePr>
    <w:tblStylePr w:type="band1Vert">
      <w:tblPr/>
      <w:tcPr>
        <w:shd w:val="clear" w:color="auto" w:fill="CECDE8" w:themeFill="accent2" w:themeFillTint="66"/>
      </w:tcPr>
    </w:tblStylePr>
    <w:tblStylePr w:type="band1Horz">
      <w:tblPr/>
      <w:tcPr>
        <w:shd w:val="clear" w:color="auto" w:fill="CECDE8" w:themeFill="accent2" w:themeFillTint="66"/>
      </w:tcPr>
    </w:tblStylePr>
  </w:style>
  <w:style w:type="table" w:styleId="5-3">
    <w:name w:val="Grid Table 5 Dark Accent 3"/>
    <w:basedOn w:val="a3"/>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2E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D739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D739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D739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D739A" w:themeFill="accent3"/>
      </w:tcPr>
    </w:tblStylePr>
    <w:tblStylePr w:type="band1Vert">
      <w:tblPr/>
      <w:tcPr>
        <w:shd w:val="clear" w:color="auto" w:fill="BDC6D7" w:themeFill="accent3" w:themeFillTint="66"/>
      </w:tcPr>
    </w:tblStylePr>
    <w:tblStylePr w:type="band1Horz">
      <w:tblPr/>
      <w:tcPr>
        <w:shd w:val="clear" w:color="auto" w:fill="BDC6D7" w:themeFill="accent3" w:themeFillTint="66"/>
      </w:tcPr>
    </w:tblStylePr>
  </w:style>
  <w:style w:type="table" w:styleId="5-4">
    <w:name w:val="Grid Table 5 Dark Accent 4"/>
    <w:basedOn w:val="a3"/>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EAE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997A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997A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997A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997AF" w:themeFill="accent4"/>
      </w:tcPr>
    </w:tblStylePr>
    <w:tblStylePr w:type="band1Vert">
      <w:tblPr/>
      <w:tcPr>
        <w:shd w:val="clear" w:color="auto" w:fill="C3D5DF" w:themeFill="accent4" w:themeFillTint="66"/>
      </w:tcPr>
    </w:tblStylePr>
    <w:tblStylePr w:type="band1Horz">
      <w:tblPr/>
      <w:tcPr>
        <w:shd w:val="clear" w:color="auto" w:fill="C3D5DF" w:themeFill="accent4" w:themeFillTint="66"/>
      </w:tcPr>
    </w:tblStylePr>
  </w:style>
  <w:style w:type="table" w:styleId="5-5">
    <w:name w:val="Grid Table 5 Dark Accent 5"/>
    <w:basedOn w:val="a3"/>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EE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4ACB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4ACB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4ACB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4ACB6" w:themeFill="accent5"/>
      </w:tcPr>
    </w:tblStylePr>
    <w:tblStylePr w:type="band1Vert">
      <w:tblPr/>
      <w:tcPr>
        <w:shd w:val="clear" w:color="auto" w:fill="CDDDE1" w:themeFill="accent5" w:themeFillTint="66"/>
      </w:tcPr>
    </w:tblStylePr>
    <w:tblStylePr w:type="band1Horz">
      <w:tblPr/>
      <w:tcPr>
        <w:shd w:val="clear" w:color="auto" w:fill="CDDDE1" w:themeFill="accent5" w:themeFillTint="66"/>
      </w:tcPr>
    </w:tblStylePr>
  </w:style>
  <w:style w:type="table" w:styleId="5-6">
    <w:name w:val="Grid Table 5 Dark Accent 6"/>
    <w:basedOn w:val="a3"/>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E6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F818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F818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F818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F8183" w:themeFill="accent6"/>
      </w:tcPr>
    </w:tblStylePr>
    <w:tblStylePr w:type="band1Vert">
      <w:tblPr/>
      <w:tcPr>
        <w:shd w:val="clear" w:color="auto" w:fill="C4CCCD" w:themeFill="accent6" w:themeFillTint="66"/>
      </w:tcPr>
    </w:tblStylePr>
    <w:tblStylePr w:type="band1Horz">
      <w:tblPr/>
      <w:tcPr>
        <w:shd w:val="clear" w:color="auto" w:fill="C4CCCD" w:themeFill="accent6" w:themeFillTint="66"/>
      </w:tcPr>
    </w:tblStylePr>
  </w:style>
  <w:style w:type="table" w:styleId="61">
    <w:name w:val="Grid Table 6 Colorful"/>
    <w:basedOn w:val="a3"/>
    <w:uiPriority w:val="51"/>
    <w:rsid w:val="0057222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
    <w:name w:val="Grid Table 6 Colorful Accent 1"/>
    <w:basedOn w:val="a3"/>
    <w:uiPriority w:val="51"/>
    <w:rsid w:val="00572222"/>
    <w:pPr>
      <w:spacing w:after="0" w:line="240" w:lineRule="auto"/>
    </w:pPr>
    <w:rPr>
      <w:color w:val="864EA8" w:themeColor="accent1" w:themeShade="BF"/>
    </w:rPr>
    <w:tblPr>
      <w:tblStyleRowBandSize w:val="1"/>
      <w:tblStyleColBandSize w:val="1"/>
      <w:tbl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insideH w:val="single" w:sz="4" w:space="0" w:color="CDB5DC" w:themeColor="accent1" w:themeTint="99"/>
        <w:insideV w:val="single" w:sz="4" w:space="0" w:color="CDB5DC" w:themeColor="accent1" w:themeTint="99"/>
      </w:tblBorders>
    </w:tblPr>
    <w:tblStylePr w:type="firstRow">
      <w:rPr>
        <w:b/>
        <w:bCs/>
      </w:rPr>
      <w:tblPr/>
      <w:tcPr>
        <w:tcBorders>
          <w:bottom w:val="single" w:sz="12" w:space="0" w:color="CDB5DC" w:themeColor="accent1" w:themeTint="99"/>
        </w:tcBorders>
      </w:tcPr>
    </w:tblStylePr>
    <w:tblStylePr w:type="lastRow">
      <w:rPr>
        <w:b/>
        <w:bCs/>
      </w:rPr>
      <w:tblPr/>
      <w:tcPr>
        <w:tcBorders>
          <w:top w:val="double" w:sz="4" w:space="0" w:color="CDB5DC" w:themeColor="accent1" w:themeTint="99"/>
        </w:tcBorders>
      </w:tcPr>
    </w:tblStylePr>
    <w:tblStylePr w:type="firstCol">
      <w:rPr>
        <w:b/>
        <w:bCs/>
      </w:rPr>
    </w:tblStylePr>
    <w:tblStylePr w:type="lastCol">
      <w:rPr>
        <w:b/>
        <w:bCs/>
      </w:rPr>
    </w:tblStylePr>
    <w:tblStylePr w:type="band1Vert">
      <w:tblPr/>
      <w:tcPr>
        <w:shd w:val="clear" w:color="auto" w:fill="EEE6F3" w:themeFill="accent1" w:themeFillTint="33"/>
      </w:tcPr>
    </w:tblStylePr>
    <w:tblStylePr w:type="band1Horz">
      <w:tblPr/>
      <w:tcPr>
        <w:shd w:val="clear" w:color="auto" w:fill="EEE6F3" w:themeFill="accent1" w:themeFillTint="33"/>
      </w:tcPr>
    </w:tblStylePr>
  </w:style>
  <w:style w:type="table" w:styleId="6-2">
    <w:name w:val="Grid Table 6 Colorful Accent 2"/>
    <w:basedOn w:val="a3"/>
    <w:uiPriority w:val="51"/>
    <w:rsid w:val="00572222"/>
    <w:pPr>
      <w:spacing w:after="0" w:line="240" w:lineRule="auto"/>
    </w:pPr>
    <w:rPr>
      <w:color w:val="514DAA" w:themeColor="accent2" w:themeShade="BF"/>
    </w:rPr>
    <w:tblPr>
      <w:tblStyleRowBandSize w:val="1"/>
      <w:tblStyleColBandSize w:val="1"/>
      <w:tblBorders>
        <w:top w:val="single" w:sz="4" w:space="0" w:color="B6B5DD" w:themeColor="accent2" w:themeTint="99"/>
        <w:left w:val="single" w:sz="4" w:space="0" w:color="B6B5DD" w:themeColor="accent2" w:themeTint="99"/>
        <w:bottom w:val="single" w:sz="4" w:space="0" w:color="B6B5DD" w:themeColor="accent2" w:themeTint="99"/>
        <w:right w:val="single" w:sz="4" w:space="0" w:color="B6B5DD" w:themeColor="accent2" w:themeTint="99"/>
        <w:insideH w:val="single" w:sz="4" w:space="0" w:color="B6B5DD" w:themeColor="accent2" w:themeTint="99"/>
        <w:insideV w:val="single" w:sz="4" w:space="0" w:color="B6B5DD" w:themeColor="accent2" w:themeTint="99"/>
      </w:tblBorders>
    </w:tblPr>
    <w:tblStylePr w:type="firstRow">
      <w:rPr>
        <w:b/>
        <w:bCs/>
      </w:rPr>
      <w:tblPr/>
      <w:tcPr>
        <w:tcBorders>
          <w:bottom w:val="single" w:sz="12" w:space="0" w:color="B6B5DD" w:themeColor="accent2" w:themeTint="99"/>
        </w:tcBorders>
      </w:tcPr>
    </w:tblStylePr>
    <w:tblStylePr w:type="lastRow">
      <w:rPr>
        <w:b/>
        <w:bCs/>
      </w:rPr>
      <w:tblPr/>
      <w:tcPr>
        <w:tcBorders>
          <w:top w:val="double" w:sz="4" w:space="0" w:color="B6B5DD" w:themeColor="accent2" w:themeTint="99"/>
        </w:tcBorders>
      </w:tcPr>
    </w:tblStylePr>
    <w:tblStylePr w:type="firstCol">
      <w:rPr>
        <w:b/>
        <w:bCs/>
      </w:rPr>
    </w:tblStylePr>
    <w:tblStylePr w:type="lastCol">
      <w:rPr>
        <w:b/>
        <w:bCs/>
      </w:rPr>
    </w:tblStylePr>
    <w:tblStylePr w:type="band1Vert">
      <w:tblPr/>
      <w:tcPr>
        <w:shd w:val="clear" w:color="auto" w:fill="E6E6F3" w:themeFill="accent2" w:themeFillTint="33"/>
      </w:tcPr>
    </w:tblStylePr>
    <w:tblStylePr w:type="band1Horz">
      <w:tblPr/>
      <w:tcPr>
        <w:shd w:val="clear" w:color="auto" w:fill="E6E6F3" w:themeFill="accent2" w:themeFillTint="33"/>
      </w:tcPr>
    </w:tblStylePr>
  </w:style>
  <w:style w:type="table" w:styleId="6-3">
    <w:name w:val="Grid Table 6 Colorful Accent 3"/>
    <w:basedOn w:val="a3"/>
    <w:uiPriority w:val="51"/>
    <w:rsid w:val="00572222"/>
    <w:pPr>
      <w:spacing w:after="0" w:line="240" w:lineRule="auto"/>
    </w:pPr>
    <w:rPr>
      <w:color w:val="455673" w:themeColor="accent3" w:themeShade="BF"/>
    </w:rPr>
    <w:tblPr>
      <w:tblStyleRowBandSize w:val="1"/>
      <w:tblStyleColBandSize w:val="1"/>
      <w:tblBorders>
        <w:top w:val="single" w:sz="4" w:space="0" w:color="9CAAC3" w:themeColor="accent3" w:themeTint="99"/>
        <w:left w:val="single" w:sz="4" w:space="0" w:color="9CAAC3" w:themeColor="accent3" w:themeTint="99"/>
        <w:bottom w:val="single" w:sz="4" w:space="0" w:color="9CAAC3" w:themeColor="accent3" w:themeTint="99"/>
        <w:right w:val="single" w:sz="4" w:space="0" w:color="9CAAC3" w:themeColor="accent3" w:themeTint="99"/>
        <w:insideH w:val="single" w:sz="4" w:space="0" w:color="9CAAC3" w:themeColor="accent3" w:themeTint="99"/>
        <w:insideV w:val="single" w:sz="4" w:space="0" w:color="9CAAC3" w:themeColor="accent3" w:themeTint="99"/>
      </w:tblBorders>
    </w:tblPr>
    <w:tblStylePr w:type="firstRow">
      <w:rPr>
        <w:b/>
        <w:bCs/>
      </w:rPr>
      <w:tblPr/>
      <w:tcPr>
        <w:tcBorders>
          <w:bottom w:val="single" w:sz="12" w:space="0" w:color="9CAAC3" w:themeColor="accent3" w:themeTint="99"/>
        </w:tcBorders>
      </w:tcPr>
    </w:tblStylePr>
    <w:tblStylePr w:type="lastRow">
      <w:rPr>
        <w:b/>
        <w:bCs/>
      </w:rPr>
      <w:tblPr/>
      <w:tcPr>
        <w:tcBorders>
          <w:top w:val="double" w:sz="4" w:space="0" w:color="9CAAC3" w:themeColor="accent3" w:themeTint="99"/>
        </w:tcBorders>
      </w:tcPr>
    </w:tblStylePr>
    <w:tblStylePr w:type="firstCol">
      <w:rPr>
        <w:b/>
        <w:bCs/>
      </w:rPr>
    </w:tblStylePr>
    <w:tblStylePr w:type="lastCol">
      <w:rPr>
        <w:b/>
        <w:bCs/>
      </w:rPr>
    </w:tblStylePr>
    <w:tblStylePr w:type="band1Vert">
      <w:tblPr/>
      <w:tcPr>
        <w:shd w:val="clear" w:color="auto" w:fill="DEE2EB" w:themeFill="accent3" w:themeFillTint="33"/>
      </w:tcPr>
    </w:tblStylePr>
    <w:tblStylePr w:type="band1Horz">
      <w:tblPr/>
      <w:tcPr>
        <w:shd w:val="clear" w:color="auto" w:fill="DEE2EB" w:themeFill="accent3" w:themeFillTint="33"/>
      </w:tcPr>
    </w:tblStylePr>
  </w:style>
  <w:style w:type="table" w:styleId="6-4">
    <w:name w:val="Grid Table 6 Colorful Accent 4"/>
    <w:basedOn w:val="a3"/>
    <w:uiPriority w:val="51"/>
    <w:rsid w:val="00572222"/>
    <w:pPr>
      <w:spacing w:after="0" w:line="240" w:lineRule="auto"/>
    </w:pPr>
    <w:rPr>
      <w:color w:val="497288" w:themeColor="accent4" w:themeShade="BF"/>
    </w:rPr>
    <w:tblPr>
      <w:tblStyleRowBandSize w:val="1"/>
      <w:tblStyleColBandSize w:val="1"/>
      <w:tblBorders>
        <w:top w:val="single" w:sz="4" w:space="0" w:color="A5C0CF" w:themeColor="accent4" w:themeTint="99"/>
        <w:left w:val="single" w:sz="4" w:space="0" w:color="A5C0CF" w:themeColor="accent4" w:themeTint="99"/>
        <w:bottom w:val="single" w:sz="4" w:space="0" w:color="A5C0CF" w:themeColor="accent4" w:themeTint="99"/>
        <w:right w:val="single" w:sz="4" w:space="0" w:color="A5C0CF" w:themeColor="accent4" w:themeTint="99"/>
        <w:insideH w:val="single" w:sz="4" w:space="0" w:color="A5C0CF" w:themeColor="accent4" w:themeTint="99"/>
        <w:insideV w:val="single" w:sz="4" w:space="0" w:color="A5C0CF" w:themeColor="accent4" w:themeTint="99"/>
      </w:tblBorders>
    </w:tblPr>
    <w:tblStylePr w:type="firstRow">
      <w:rPr>
        <w:b/>
        <w:bCs/>
      </w:rPr>
      <w:tblPr/>
      <w:tcPr>
        <w:tcBorders>
          <w:bottom w:val="single" w:sz="12" w:space="0" w:color="A5C0CF" w:themeColor="accent4" w:themeTint="99"/>
        </w:tcBorders>
      </w:tcPr>
    </w:tblStylePr>
    <w:tblStylePr w:type="lastRow">
      <w:rPr>
        <w:b/>
        <w:bCs/>
      </w:rPr>
      <w:tblPr/>
      <w:tcPr>
        <w:tcBorders>
          <w:top w:val="double" w:sz="4" w:space="0" w:color="A5C0CF" w:themeColor="accent4" w:themeTint="99"/>
        </w:tcBorders>
      </w:tcPr>
    </w:tblStylePr>
    <w:tblStylePr w:type="firstCol">
      <w:rPr>
        <w:b/>
        <w:bCs/>
      </w:rPr>
    </w:tblStylePr>
    <w:tblStylePr w:type="lastCol">
      <w:rPr>
        <w:b/>
        <w:bCs/>
      </w:rPr>
    </w:tblStylePr>
    <w:tblStylePr w:type="band1Vert">
      <w:tblPr/>
      <w:tcPr>
        <w:shd w:val="clear" w:color="auto" w:fill="E1EAEF" w:themeFill="accent4" w:themeFillTint="33"/>
      </w:tcPr>
    </w:tblStylePr>
    <w:tblStylePr w:type="band1Horz">
      <w:tblPr/>
      <w:tcPr>
        <w:shd w:val="clear" w:color="auto" w:fill="E1EAEF" w:themeFill="accent4" w:themeFillTint="33"/>
      </w:tcPr>
    </w:tblStylePr>
  </w:style>
  <w:style w:type="table" w:styleId="6-5">
    <w:name w:val="Grid Table 6 Colorful Accent 5"/>
    <w:basedOn w:val="a3"/>
    <w:uiPriority w:val="51"/>
    <w:rsid w:val="00572222"/>
    <w:pPr>
      <w:spacing w:after="0" w:line="240" w:lineRule="auto"/>
    </w:pPr>
    <w:rPr>
      <w:color w:val="578793" w:themeColor="accent5" w:themeShade="BF"/>
    </w:rPr>
    <w:tblPr>
      <w:tblStyleRowBandSize w:val="1"/>
      <w:tblStyleColBandSize w:val="1"/>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insideV w:val="single" w:sz="4" w:space="0" w:color="B5CDD3" w:themeColor="accent5" w:themeTint="99"/>
      </w:tblBorders>
    </w:tblPr>
    <w:tblStylePr w:type="firstRow">
      <w:rPr>
        <w:b/>
        <w:bCs/>
      </w:rPr>
      <w:tblPr/>
      <w:tcPr>
        <w:tcBorders>
          <w:bottom w:val="single" w:sz="12" w:space="0" w:color="B5CDD3" w:themeColor="accent5" w:themeTint="99"/>
        </w:tcBorders>
      </w:tcPr>
    </w:tblStylePr>
    <w:tblStylePr w:type="lastRow">
      <w:rPr>
        <w:b/>
        <w:bCs/>
      </w:rPr>
      <w:tblPr/>
      <w:tcPr>
        <w:tcBorders>
          <w:top w:val="double" w:sz="4" w:space="0" w:color="B5CDD3" w:themeColor="accent5" w:themeTint="99"/>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6-6">
    <w:name w:val="Grid Table 6 Colorful Accent 6"/>
    <w:basedOn w:val="a3"/>
    <w:uiPriority w:val="51"/>
    <w:rsid w:val="00572222"/>
    <w:pPr>
      <w:spacing w:after="0" w:line="240" w:lineRule="auto"/>
    </w:pPr>
    <w:rPr>
      <w:color w:val="536061" w:themeColor="accent6" w:themeShade="BF"/>
    </w:rPr>
    <w:tblPr>
      <w:tblStyleRowBandSize w:val="1"/>
      <w:tblStyleColBandSize w:val="1"/>
      <w:tblBorders>
        <w:top w:val="single" w:sz="4" w:space="0" w:color="A7B3B5" w:themeColor="accent6" w:themeTint="99"/>
        <w:left w:val="single" w:sz="4" w:space="0" w:color="A7B3B5" w:themeColor="accent6" w:themeTint="99"/>
        <w:bottom w:val="single" w:sz="4" w:space="0" w:color="A7B3B5" w:themeColor="accent6" w:themeTint="99"/>
        <w:right w:val="single" w:sz="4" w:space="0" w:color="A7B3B5" w:themeColor="accent6" w:themeTint="99"/>
        <w:insideH w:val="single" w:sz="4" w:space="0" w:color="A7B3B5" w:themeColor="accent6" w:themeTint="99"/>
        <w:insideV w:val="single" w:sz="4" w:space="0" w:color="A7B3B5" w:themeColor="accent6" w:themeTint="99"/>
      </w:tblBorders>
    </w:tblPr>
    <w:tblStylePr w:type="firstRow">
      <w:rPr>
        <w:b/>
        <w:bCs/>
      </w:rPr>
      <w:tblPr/>
      <w:tcPr>
        <w:tcBorders>
          <w:bottom w:val="single" w:sz="12" w:space="0" w:color="A7B3B5" w:themeColor="accent6" w:themeTint="99"/>
        </w:tcBorders>
      </w:tcPr>
    </w:tblStylePr>
    <w:tblStylePr w:type="lastRow">
      <w:rPr>
        <w:b/>
        <w:bCs/>
      </w:rPr>
      <w:tblPr/>
      <w:tcPr>
        <w:tcBorders>
          <w:top w:val="double" w:sz="4" w:space="0" w:color="A7B3B5" w:themeColor="accent6" w:themeTint="99"/>
        </w:tcBorders>
      </w:tcPr>
    </w:tblStylePr>
    <w:tblStylePr w:type="firstCol">
      <w:rPr>
        <w:b/>
        <w:bCs/>
      </w:rPr>
    </w:tblStylePr>
    <w:tblStylePr w:type="lastCol">
      <w:rPr>
        <w:b/>
        <w:bCs/>
      </w:rPr>
    </w:tblStylePr>
    <w:tblStylePr w:type="band1Vert">
      <w:tblPr/>
      <w:tcPr>
        <w:shd w:val="clear" w:color="auto" w:fill="E1E6E6" w:themeFill="accent6" w:themeFillTint="33"/>
      </w:tcPr>
    </w:tblStylePr>
    <w:tblStylePr w:type="band1Horz">
      <w:tblPr/>
      <w:tcPr>
        <w:shd w:val="clear" w:color="auto" w:fill="E1E6E6" w:themeFill="accent6" w:themeFillTint="33"/>
      </w:tcPr>
    </w:tblStylePr>
  </w:style>
  <w:style w:type="table" w:styleId="71">
    <w:name w:val="Grid Table 7 Colorful"/>
    <w:basedOn w:val="a3"/>
    <w:uiPriority w:val="52"/>
    <w:rsid w:val="0057222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
    <w:name w:val="Grid Table 7 Colorful Accent 1"/>
    <w:basedOn w:val="a3"/>
    <w:uiPriority w:val="52"/>
    <w:rsid w:val="00572222"/>
    <w:pPr>
      <w:spacing w:after="0" w:line="240" w:lineRule="auto"/>
    </w:pPr>
    <w:rPr>
      <w:color w:val="864EA8" w:themeColor="accent1" w:themeShade="BF"/>
    </w:rPr>
    <w:tblPr>
      <w:tblStyleRowBandSize w:val="1"/>
      <w:tblStyleColBandSize w:val="1"/>
      <w:tbl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insideH w:val="single" w:sz="4" w:space="0" w:color="CDB5DC" w:themeColor="accent1" w:themeTint="99"/>
        <w:insideV w:val="single" w:sz="4" w:space="0" w:color="CDB5D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E6F3" w:themeFill="accent1" w:themeFillTint="33"/>
      </w:tcPr>
    </w:tblStylePr>
    <w:tblStylePr w:type="band1Horz">
      <w:tblPr/>
      <w:tcPr>
        <w:shd w:val="clear" w:color="auto" w:fill="EEE6F3" w:themeFill="accent1" w:themeFillTint="33"/>
      </w:tcPr>
    </w:tblStylePr>
    <w:tblStylePr w:type="neCell">
      <w:tblPr/>
      <w:tcPr>
        <w:tcBorders>
          <w:bottom w:val="single" w:sz="4" w:space="0" w:color="CDB5DC" w:themeColor="accent1" w:themeTint="99"/>
        </w:tcBorders>
      </w:tcPr>
    </w:tblStylePr>
    <w:tblStylePr w:type="nwCell">
      <w:tblPr/>
      <w:tcPr>
        <w:tcBorders>
          <w:bottom w:val="single" w:sz="4" w:space="0" w:color="CDB5DC" w:themeColor="accent1" w:themeTint="99"/>
        </w:tcBorders>
      </w:tcPr>
    </w:tblStylePr>
    <w:tblStylePr w:type="seCell">
      <w:tblPr/>
      <w:tcPr>
        <w:tcBorders>
          <w:top w:val="single" w:sz="4" w:space="0" w:color="CDB5DC" w:themeColor="accent1" w:themeTint="99"/>
        </w:tcBorders>
      </w:tcPr>
    </w:tblStylePr>
    <w:tblStylePr w:type="swCell">
      <w:tblPr/>
      <w:tcPr>
        <w:tcBorders>
          <w:top w:val="single" w:sz="4" w:space="0" w:color="CDB5DC" w:themeColor="accent1" w:themeTint="99"/>
        </w:tcBorders>
      </w:tcPr>
    </w:tblStylePr>
  </w:style>
  <w:style w:type="table" w:styleId="7-2">
    <w:name w:val="Grid Table 7 Colorful Accent 2"/>
    <w:basedOn w:val="a3"/>
    <w:uiPriority w:val="52"/>
    <w:rsid w:val="00572222"/>
    <w:pPr>
      <w:spacing w:after="0" w:line="240" w:lineRule="auto"/>
    </w:pPr>
    <w:rPr>
      <w:color w:val="514DAA" w:themeColor="accent2" w:themeShade="BF"/>
    </w:rPr>
    <w:tblPr>
      <w:tblStyleRowBandSize w:val="1"/>
      <w:tblStyleColBandSize w:val="1"/>
      <w:tblBorders>
        <w:top w:val="single" w:sz="4" w:space="0" w:color="B6B5DD" w:themeColor="accent2" w:themeTint="99"/>
        <w:left w:val="single" w:sz="4" w:space="0" w:color="B6B5DD" w:themeColor="accent2" w:themeTint="99"/>
        <w:bottom w:val="single" w:sz="4" w:space="0" w:color="B6B5DD" w:themeColor="accent2" w:themeTint="99"/>
        <w:right w:val="single" w:sz="4" w:space="0" w:color="B6B5DD" w:themeColor="accent2" w:themeTint="99"/>
        <w:insideH w:val="single" w:sz="4" w:space="0" w:color="B6B5DD" w:themeColor="accent2" w:themeTint="99"/>
        <w:insideV w:val="single" w:sz="4" w:space="0" w:color="B6B5D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E6F3" w:themeFill="accent2" w:themeFillTint="33"/>
      </w:tcPr>
    </w:tblStylePr>
    <w:tblStylePr w:type="band1Horz">
      <w:tblPr/>
      <w:tcPr>
        <w:shd w:val="clear" w:color="auto" w:fill="E6E6F3" w:themeFill="accent2" w:themeFillTint="33"/>
      </w:tcPr>
    </w:tblStylePr>
    <w:tblStylePr w:type="neCell">
      <w:tblPr/>
      <w:tcPr>
        <w:tcBorders>
          <w:bottom w:val="single" w:sz="4" w:space="0" w:color="B6B5DD" w:themeColor="accent2" w:themeTint="99"/>
        </w:tcBorders>
      </w:tcPr>
    </w:tblStylePr>
    <w:tblStylePr w:type="nwCell">
      <w:tblPr/>
      <w:tcPr>
        <w:tcBorders>
          <w:bottom w:val="single" w:sz="4" w:space="0" w:color="B6B5DD" w:themeColor="accent2" w:themeTint="99"/>
        </w:tcBorders>
      </w:tcPr>
    </w:tblStylePr>
    <w:tblStylePr w:type="seCell">
      <w:tblPr/>
      <w:tcPr>
        <w:tcBorders>
          <w:top w:val="single" w:sz="4" w:space="0" w:color="B6B5DD" w:themeColor="accent2" w:themeTint="99"/>
        </w:tcBorders>
      </w:tcPr>
    </w:tblStylePr>
    <w:tblStylePr w:type="swCell">
      <w:tblPr/>
      <w:tcPr>
        <w:tcBorders>
          <w:top w:val="single" w:sz="4" w:space="0" w:color="B6B5DD" w:themeColor="accent2" w:themeTint="99"/>
        </w:tcBorders>
      </w:tcPr>
    </w:tblStylePr>
  </w:style>
  <w:style w:type="table" w:styleId="7-3">
    <w:name w:val="Grid Table 7 Colorful Accent 3"/>
    <w:basedOn w:val="a3"/>
    <w:uiPriority w:val="52"/>
    <w:rsid w:val="00572222"/>
    <w:pPr>
      <w:spacing w:after="0" w:line="240" w:lineRule="auto"/>
    </w:pPr>
    <w:rPr>
      <w:color w:val="455673" w:themeColor="accent3" w:themeShade="BF"/>
    </w:rPr>
    <w:tblPr>
      <w:tblStyleRowBandSize w:val="1"/>
      <w:tblStyleColBandSize w:val="1"/>
      <w:tblBorders>
        <w:top w:val="single" w:sz="4" w:space="0" w:color="9CAAC3" w:themeColor="accent3" w:themeTint="99"/>
        <w:left w:val="single" w:sz="4" w:space="0" w:color="9CAAC3" w:themeColor="accent3" w:themeTint="99"/>
        <w:bottom w:val="single" w:sz="4" w:space="0" w:color="9CAAC3" w:themeColor="accent3" w:themeTint="99"/>
        <w:right w:val="single" w:sz="4" w:space="0" w:color="9CAAC3" w:themeColor="accent3" w:themeTint="99"/>
        <w:insideH w:val="single" w:sz="4" w:space="0" w:color="9CAAC3" w:themeColor="accent3" w:themeTint="99"/>
        <w:insideV w:val="single" w:sz="4" w:space="0" w:color="9CAAC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2EB" w:themeFill="accent3" w:themeFillTint="33"/>
      </w:tcPr>
    </w:tblStylePr>
    <w:tblStylePr w:type="band1Horz">
      <w:tblPr/>
      <w:tcPr>
        <w:shd w:val="clear" w:color="auto" w:fill="DEE2EB" w:themeFill="accent3" w:themeFillTint="33"/>
      </w:tcPr>
    </w:tblStylePr>
    <w:tblStylePr w:type="neCell">
      <w:tblPr/>
      <w:tcPr>
        <w:tcBorders>
          <w:bottom w:val="single" w:sz="4" w:space="0" w:color="9CAAC3" w:themeColor="accent3" w:themeTint="99"/>
        </w:tcBorders>
      </w:tcPr>
    </w:tblStylePr>
    <w:tblStylePr w:type="nwCell">
      <w:tblPr/>
      <w:tcPr>
        <w:tcBorders>
          <w:bottom w:val="single" w:sz="4" w:space="0" w:color="9CAAC3" w:themeColor="accent3" w:themeTint="99"/>
        </w:tcBorders>
      </w:tcPr>
    </w:tblStylePr>
    <w:tblStylePr w:type="seCell">
      <w:tblPr/>
      <w:tcPr>
        <w:tcBorders>
          <w:top w:val="single" w:sz="4" w:space="0" w:color="9CAAC3" w:themeColor="accent3" w:themeTint="99"/>
        </w:tcBorders>
      </w:tcPr>
    </w:tblStylePr>
    <w:tblStylePr w:type="swCell">
      <w:tblPr/>
      <w:tcPr>
        <w:tcBorders>
          <w:top w:val="single" w:sz="4" w:space="0" w:color="9CAAC3" w:themeColor="accent3" w:themeTint="99"/>
        </w:tcBorders>
      </w:tcPr>
    </w:tblStylePr>
  </w:style>
  <w:style w:type="table" w:styleId="7-4">
    <w:name w:val="Grid Table 7 Colorful Accent 4"/>
    <w:basedOn w:val="a3"/>
    <w:uiPriority w:val="52"/>
    <w:rsid w:val="00572222"/>
    <w:pPr>
      <w:spacing w:after="0" w:line="240" w:lineRule="auto"/>
    </w:pPr>
    <w:rPr>
      <w:color w:val="497288" w:themeColor="accent4" w:themeShade="BF"/>
    </w:rPr>
    <w:tblPr>
      <w:tblStyleRowBandSize w:val="1"/>
      <w:tblStyleColBandSize w:val="1"/>
      <w:tblBorders>
        <w:top w:val="single" w:sz="4" w:space="0" w:color="A5C0CF" w:themeColor="accent4" w:themeTint="99"/>
        <w:left w:val="single" w:sz="4" w:space="0" w:color="A5C0CF" w:themeColor="accent4" w:themeTint="99"/>
        <w:bottom w:val="single" w:sz="4" w:space="0" w:color="A5C0CF" w:themeColor="accent4" w:themeTint="99"/>
        <w:right w:val="single" w:sz="4" w:space="0" w:color="A5C0CF" w:themeColor="accent4" w:themeTint="99"/>
        <w:insideH w:val="single" w:sz="4" w:space="0" w:color="A5C0CF" w:themeColor="accent4" w:themeTint="99"/>
        <w:insideV w:val="single" w:sz="4" w:space="0" w:color="A5C0C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EAEF" w:themeFill="accent4" w:themeFillTint="33"/>
      </w:tcPr>
    </w:tblStylePr>
    <w:tblStylePr w:type="band1Horz">
      <w:tblPr/>
      <w:tcPr>
        <w:shd w:val="clear" w:color="auto" w:fill="E1EAEF" w:themeFill="accent4" w:themeFillTint="33"/>
      </w:tcPr>
    </w:tblStylePr>
    <w:tblStylePr w:type="neCell">
      <w:tblPr/>
      <w:tcPr>
        <w:tcBorders>
          <w:bottom w:val="single" w:sz="4" w:space="0" w:color="A5C0CF" w:themeColor="accent4" w:themeTint="99"/>
        </w:tcBorders>
      </w:tcPr>
    </w:tblStylePr>
    <w:tblStylePr w:type="nwCell">
      <w:tblPr/>
      <w:tcPr>
        <w:tcBorders>
          <w:bottom w:val="single" w:sz="4" w:space="0" w:color="A5C0CF" w:themeColor="accent4" w:themeTint="99"/>
        </w:tcBorders>
      </w:tcPr>
    </w:tblStylePr>
    <w:tblStylePr w:type="seCell">
      <w:tblPr/>
      <w:tcPr>
        <w:tcBorders>
          <w:top w:val="single" w:sz="4" w:space="0" w:color="A5C0CF" w:themeColor="accent4" w:themeTint="99"/>
        </w:tcBorders>
      </w:tcPr>
    </w:tblStylePr>
    <w:tblStylePr w:type="swCell">
      <w:tblPr/>
      <w:tcPr>
        <w:tcBorders>
          <w:top w:val="single" w:sz="4" w:space="0" w:color="A5C0CF" w:themeColor="accent4" w:themeTint="99"/>
        </w:tcBorders>
      </w:tcPr>
    </w:tblStylePr>
  </w:style>
  <w:style w:type="table" w:styleId="7-5">
    <w:name w:val="Grid Table 7 Colorful Accent 5"/>
    <w:basedOn w:val="a3"/>
    <w:uiPriority w:val="52"/>
    <w:rsid w:val="00572222"/>
    <w:pPr>
      <w:spacing w:after="0" w:line="240" w:lineRule="auto"/>
    </w:pPr>
    <w:rPr>
      <w:color w:val="578793" w:themeColor="accent5" w:themeShade="BF"/>
    </w:rPr>
    <w:tblPr>
      <w:tblStyleRowBandSize w:val="1"/>
      <w:tblStyleColBandSize w:val="1"/>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insideV w:val="single" w:sz="4" w:space="0" w:color="B5CDD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EEF0" w:themeFill="accent5" w:themeFillTint="33"/>
      </w:tcPr>
    </w:tblStylePr>
    <w:tblStylePr w:type="band1Horz">
      <w:tblPr/>
      <w:tcPr>
        <w:shd w:val="clear" w:color="auto" w:fill="E6EEF0" w:themeFill="accent5" w:themeFillTint="33"/>
      </w:tcPr>
    </w:tblStylePr>
    <w:tblStylePr w:type="neCell">
      <w:tblPr/>
      <w:tcPr>
        <w:tcBorders>
          <w:bottom w:val="single" w:sz="4" w:space="0" w:color="B5CDD3" w:themeColor="accent5" w:themeTint="99"/>
        </w:tcBorders>
      </w:tcPr>
    </w:tblStylePr>
    <w:tblStylePr w:type="nwCell">
      <w:tblPr/>
      <w:tcPr>
        <w:tcBorders>
          <w:bottom w:val="single" w:sz="4" w:space="0" w:color="B5CDD3" w:themeColor="accent5" w:themeTint="99"/>
        </w:tcBorders>
      </w:tcPr>
    </w:tblStylePr>
    <w:tblStylePr w:type="seCell">
      <w:tblPr/>
      <w:tcPr>
        <w:tcBorders>
          <w:top w:val="single" w:sz="4" w:space="0" w:color="B5CDD3" w:themeColor="accent5" w:themeTint="99"/>
        </w:tcBorders>
      </w:tcPr>
    </w:tblStylePr>
    <w:tblStylePr w:type="swCell">
      <w:tblPr/>
      <w:tcPr>
        <w:tcBorders>
          <w:top w:val="single" w:sz="4" w:space="0" w:color="B5CDD3" w:themeColor="accent5" w:themeTint="99"/>
        </w:tcBorders>
      </w:tcPr>
    </w:tblStylePr>
  </w:style>
  <w:style w:type="table" w:styleId="7-6">
    <w:name w:val="Grid Table 7 Colorful Accent 6"/>
    <w:basedOn w:val="a3"/>
    <w:uiPriority w:val="52"/>
    <w:rsid w:val="00572222"/>
    <w:pPr>
      <w:spacing w:after="0" w:line="240" w:lineRule="auto"/>
    </w:pPr>
    <w:rPr>
      <w:color w:val="536061" w:themeColor="accent6" w:themeShade="BF"/>
    </w:rPr>
    <w:tblPr>
      <w:tblStyleRowBandSize w:val="1"/>
      <w:tblStyleColBandSize w:val="1"/>
      <w:tblBorders>
        <w:top w:val="single" w:sz="4" w:space="0" w:color="A7B3B5" w:themeColor="accent6" w:themeTint="99"/>
        <w:left w:val="single" w:sz="4" w:space="0" w:color="A7B3B5" w:themeColor="accent6" w:themeTint="99"/>
        <w:bottom w:val="single" w:sz="4" w:space="0" w:color="A7B3B5" w:themeColor="accent6" w:themeTint="99"/>
        <w:right w:val="single" w:sz="4" w:space="0" w:color="A7B3B5" w:themeColor="accent6" w:themeTint="99"/>
        <w:insideH w:val="single" w:sz="4" w:space="0" w:color="A7B3B5" w:themeColor="accent6" w:themeTint="99"/>
        <w:insideV w:val="single" w:sz="4" w:space="0" w:color="A7B3B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E6E6" w:themeFill="accent6" w:themeFillTint="33"/>
      </w:tcPr>
    </w:tblStylePr>
    <w:tblStylePr w:type="band1Horz">
      <w:tblPr/>
      <w:tcPr>
        <w:shd w:val="clear" w:color="auto" w:fill="E1E6E6" w:themeFill="accent6" w:themeFillTint="33"/>
      </w:tcPr>
    </w:tblStylePr>
    <w:tblStylePr w:type="neCell">
      <w:tblPr/>
      <w:tcPr>
        <w:tcBorders>
          <w:bottom w:val="single" w:sz="4" w:space="0" w:color="A7B3B5" w:themeColor="accent6" w:themeTint="99"/>
        </w:tcBorders>
      </w:tcPr>
    </w:tblStylePr>
    <w:tblStylePr w:type="nwCell">
      <w:tblPr/>
      <w:tcPr>
        <w:tcBorders>
          <w:bottom w:val="single" w:sz="4" w:space="0" w:color="A7B3B5" w:themeColor="accent6" w:themeTint="99"/>
        </w:tcBorders>
      </w:tcPr>
    </w:tblStylePr>
    <w:tblStylePr w:type="seCell">
      <w:tblPr/>
      <w:tcPr>
        <w:tcBorders>
          <w:top w:val="single" w:sz="4" w:space="0" w:color="A7B3B5" w:themeColor="accent6" w:themeTint="99"/>
        </w:tcBorders>
      </w:tcPr>
    </w:tblStylePr>
    <w:tblStylePr w:type="swCell">
      <w:tblPr/>
      <w:tcPr>
        <w:tcBorders>
          <w:top w:val="single" w:sz="4" w:space="0" w:color="A7B3B5" w:themeColor="accent6" w:themeTint="99"/>
        </w:tcBorders>
      </w:tcPr>
    </w:tblStylePr>
  </w:style>
  <w:style w:type="character" w:customStyle="1" w:styleId="32">
    <w:name w:val="見出し 3 (文字)"/>
    <w:basedOn w:val="a2"/>
    <w:link w:val="31"/>
    <w:uiPriority w:val="9"/>
    <w:semiHidden/>
    <w:rsid w:val="00572222"/>
    <w:rPr>
      <w:rFonts w:asciiTheme="majorHAnsi" w:eastAsiaTheme="majorEastAsia" w:hAnsiTheme="majorHAnsi" w:cstheme="majorBidi"/>
      <w:color w:val="593470" w:themeColor="accent1" w:themeShade="7F"/>
      <w:kern w:val="16"/>
      <w:sz w:val="24"/>
      <w:szCs w:val="24"/>
      <w14:ligatures w14:val="standardContextual"/>
      <w14:numForm w14:val="oldStyle"/>
      <w14:numSpacing w14:val="proportional"/>
      <w14:cntxtAlts/>
    </w:rPr>
  </w:style>
  <w:style w:type="character" w:customStyle="1" w:styleId="42">
    <w:name w:val="見出し 4 (文字)"/>
    <w:basedOn w:val="a2"/>
    <w:link w:val="41"/>
    <w:uiPriority w:val="9"/>
    <w:semiHidden/>
    <w:rsid w:val="00572222"/>
    <w:rPr>
      <w:rFonts w:asciiTheme="majorHAnsi" w:eastAsiaTheme="majorEastAsia" w:hAnsiTheme="majorHAnsi" w:cstheme="majorBidi"/>
      <w:i/>
      <w:iCs/>
      <w:color w:val="864EA8" w:themeColor="accent1" w:themeShade="BF"/>
      <w:kern w:val="16"/>
      <w:sz w:val="22"/>
      <w14:ligatures w14:val="standardContextual"/>
      <w14:numForm w14:val="oldStyle"/>
      <w14:numSpacing w14:val="proportional"/>
      <w14:cntxtAlts/>
    </w:rPr>
  </w:style>
  <w:style w:type="character" w:customStyle="1" w:styleId="52">
    <w:name w:val="見出し 5 (文字)"/>
    <w:basedOn w:val="a2"/>
    <w:link w:val="51"/>
    <w:uiPriority w:val="9"/>
    <w:semiHidden/>
    <w:rsid w:val="00572222"/>
    <w:rPr>
      <w:rFonts w:asciiTheme="majorHAnsi" w:eastAsiaTheme="majorEastAsia" w:hAnsiTheme="majorHAnsi" w:cstheme="majorBidi"/>
      <w:color w:val="864EA8" w:themeColor="accent1" w:themeShade="BF"/>
      <w:kern w:val="16"/>
      <w:sz w:val="22"/>
      <w14:ligatures w14:val="standardContextual"/>
      <w14:numForm w14:val="oldStyle"/>
      <w14:numSpacing w14:val="proportional"/>
      <w14:cntxtAlts/>
    </w:rPr>
  </w:style>
  <w:style w:type="character" w:customStyle="1" w:styleId="60">
    <w:name w:val="見出し 6 (文字)"/>
    <w:basedOn w:val="a2"/>
    <w:link w:val="6"/>
    <w:uiPriority w:val="9"/>
    <w:semiHidden/>
    <w:rsid w:val="00572222"/>
    <w:rPr>
      <w:rFonts w:asciiTheme="majorHAnsi" w:eastAsiaTheme="majorEastAsia" w:hAnsiTheme="majorHAnsi" w:cstheme="majorBidi"/>
      <w:color w:val="593470" w:themeColor="accent1" w:themeShade="7F"/>
      <w:kern w:val="16"/>
      <w:sz w:val="22"/>
      <w14:ligatures w14:val="standardContextual"/>
      <w14:numForm w14:val="oldStyle"/>
      <w14:numSpacing w14:val="proportional"/>
      <w14:cntxtAlts/>
    </w:rPr>
  </w:style>
  <w:style w:type="character" w:customStyle="1" w:styleId="70">
    <w:name w:val="見出し 7 (文字)"/>
    <w:basedOn w:val="a2"/>
    <w:link w:val="7"/>
    <w:uiPriority w:val="9"/>
    <w:semiHidden/>
    <w:rsid w:val="00572222"/>
    <w:rPr>
      <w:rFonts w:asciiTheme="majorHAnsi" w:eastAsiaTheme="majorEastAsia" w:hAnsiTheme="majorHAnsi" w:cstheme="majorBidi"/>
      <w:i/>
      <w:iCs/>
      <w:color w:val="593470" w:themeColor="accent1" w:themeShade="7F"/>
      <w:kern w:val="16"/>
      <w:sz w:val="22"/>
      <w14:ligatures w14:val="standardContextual"/>
      <w14:numForm w14:val="oldStyle"/>
      <w14:numSpacing w14:val="proportional"/>
      <w14:cntxtAlts/>
    </w:rPr>
  </w:style>
  <w:style w:type="character" w:customStyle="1" w:styleId="80">
    <w:name w:val="見出し 8 (文字)"/>
    <w:basedOn w:val="a2"/>
    <w:link w:val="8"/>
    <w:uiPriority w:val="9"/>
    <w:semiHidden/>
    <w:rsid w:val="00572222"/>
    <w:rPr>
      <w:rFonts w:asciiTheme="majorHAnsi" w:eastAsiaTheme="majorEastAsia" w:hAnsiTheme="majorHAnsi" w:cstheme="majorBidi"/>
      <w:color w:val="272727" w:themeColor="text1" w:themeTint="D8"/>
      <w:kern w:val="16"/>
      <w:sz w:val="22"/>
      <w:szCs w:val="21"/>
      <w14:ligatures w14:val="standardContextual"/>
      <w14:numForm w14:val="oldStyle"/>
      <w14:numSpacing w14:val="proportional"/>
      <w14:cntxtAlts/>
    </w:rPr>
  </w:style>
  <w:style w:type="character" w:customStyle="1" w:styleId="90">
    <w:name w:val="見出し 9 (文字)"/>
    <w:basedOn w:val="a2"/>
    <w:link w:val="9"/>
    <w:uiPriority w:val="9"/>
    <w:semiHidden/>
    <w:rsid w:val="00572222"/>
    <w:rPr>
      <w:rFonts w:asciiTheme="majorHAnsi" w:eastAsiaTheme="majorEastAsia" w:hAnsiTheme="majorHAnsi" w:cstheme="majorBidi"/>
      <w:i/>
      <w:iCs/>
      <w:color w:val="272727" w:themeColor="text1" w:themeTint="D8"/>
      <w:kern w:val="16"/>
      <w:sz w:val="22"/>
      <w:szCs w:val="21"/>
      <w14:ligatures w14:val="standardContextual"/>
      <w14:numForm w14:val="oldStyle"/>
      <w14:numSpacing w14:val="proportional"/>
      <w14:cntxtAlts/>
    </w:rPr>
  </w:style>
  <w:style w:type="character" w:styleId="HTML">
    <w:name w:val="HTML Acronym"/>
    <w:basedOn w:val="a2"/>
    <w:uiPriority w:val="99"/>
    <w:semiHidden/>
    <w:unhideWhenUsed/>
    <w:rsid w:val="00572222"/>
    <w:rPr>
      <w:sz w:val="22"/>
    </w:rPr>
  </w:style>
  <w:style w:type="paragraph" w:styleId="HTML0">
    <w:name w:val="HTML Address"/>
    <w:basedOn w:val="a1"/>
    <w:link w:val="HTML1"/>
    <w:uiPriority w:val="99"/>
    <w:semiHidden/>
    <w:unhideWhenUsed/>
    <w:rsid w:val="00572222"/>
    <w:pPr>
      <w:widowControl/>
      <w:jc w:val="left"/>
    </w:pPr>
    <w:rPr>
      <w:rFonts w:eastAsia="Meiryo UI"/>
      <w:i/>
      <w:iCs/>
      <w:kern w:val="0"/>
      <w:sz w:val="22"/>
    </w:rPr>
  </w:style>
  <w:style w:type="character" w:customStyle="1" w:styleId="HTML1">
    <w:name w:val="HTML アドレス (文字)"/>
    <w:basedOn w:val="a2"/>
    <w:link w:val="HTML0"/>
    <w:uiPriority w:val="99"/>
    <w:semiHidden/>
    <w:rsid w:val="00572222"/>
    <w:rPr>
      <w:i/>
      <w:iCs/>
      <w:kern w:val="16"/>
      <w:sz w:val="22"/>
      <w14:ligatures w14:val="standardContextual"/>
      <w14:numForm w14:val="oldStyle"/>
      <w14:numSpacing w14:val="proportional"/>
      <w14:cntxtAlts/>
    </w:rPr>
  </w:style>
  <w:style w:type="character" w:styleId="HTML2">
    <w:name w:val="HTML Cite"/>
    <w:basedOn w:val="a2"/>
    <w:uiPriority w:val="99"/>
    <w:semiHidden/>
    <w:unhideWhenUsed/>
    <w:rsid w:val="00572222"/>
    <w:rPr>
      <w:i/>
      <w:iCs/>
      <w:sz w:val="22"/>
    </w:rPr>
  </w:style>
  <w:style w:type="character" w:styleId="HTML3">
    <w:name w:val="HTML Code"/>
    <w:basedOn w:val="a2"/>
    <w:uiPriority w:val="99"/>
    <w:semiHidden/>
    <w:unhideWhenUsed/>
    <w:rsid w:val="00572222"/>
    <w:rPr>
      <w:rFonts w:ascii="Consolas" w:hAnsi="Consolas"/>
      <w:sz w:val="22"/>
      <w:szCs w:val="20"/>
    </w:rPr>
  </w:style>
  <w:style w:type="character" w:styleId="HTML4">
    <w:name w:val="HTML Definition"/>
    <w:basedOn w:val="a2"/>
    <w:uiPriority w:val="99"/>
    <w:semiHidden/>
    <w:unhideWhenUsed/>
    <w:rsid w:val="00572222"/>
    <w:rPr>
      <w:i/>
      <w:iCs/>
      <w:sz w:val="22"/>
    </w:rPr>
  </w:style>
  <w:style w:type="character" w:styleId="HTML5">
    <w:name w:val="HTML Keyboard"/>
    <w:basedOn w:val="a2"/>
    <w:uiPriority w:val="99"/>
    <w:semiHidden/>
    <w:unhideWhenUsed/>
    <w:rsid w:val="00572222"/>
    <w:rPr>
      <w:rFonts w:ascii="Consolas" w:hAnsi="Consolas"/>
      <w:sz w:val="22"/>
      <w:szCs w:val="20"/>
    </w:rPr>
  </w:style>
  <w:style w:type="paragraph" w:styleId="HTML6">
    <w:name w:val="HTML Preformatted"/>
    <w:basedOn w:val="a1"/>
    <w:link w:val="HTML7"/>
    <w:uiPriority w:val="99"/>
    <w:semiHidden/>
    <w:unhideWhenUsed/>
    <w:rsid w:val="00572222"/>
    <w:pPr>
      <w:widowControl/>
      <w:jc w:val="left"/>
    </w:pPr>
    <w:rPr>
      <w:rFonts w:ascii="Consolas" w:eastAsia="Meiryo UI" w:hAnsi="Consolas"/>
      <w:kern w:val="0"/>
      <w:sz w:val="22"/>
    </w:rPr>
  </w:style>
  <w:style w:type="character" w:customStyle="1" w:styleId="HTML7">
    <w:name w:val="HTML 書式付き (文字)"/>
    <w:basedOn w:val="a2"/>
    <w:link w:val="HTML6"/>
    <w:uiPriority w:val="99"/>
    <w:semiHidden/>
    <w:rsid w:val="00572222"/>
    <w:rPr>
      <w:rFonts w:ascii="Consolas" w:hAnsi="Consolas"/>
      <w:kern w:val="16"/>
      <w:sz w:val="22"/>
      <w14:ligatures w14:val="standardContextual"/>
      <w14:numForm w14:val="oldStyle"/>
      <w14:numSpacing w14:val="proportional"/>
      <w14:cntxtAlts/>
    </w:rPr>
  </w:style>
  <w:style w:type="character" w:styleId="HTML8">
    <w:name w:val="HTML Sample"/>
    <w:basedOn w:val="a2"/>
    <w:uiPriority w:val="99"/>
    <w:semiHidden/>
    <w:unhideWhenUsed/>
    <w:rsid w:val="00572222"/>
    <w:rPr>
      <w:rFonts w:ascii="Consolas" w:hAnsi="Consolas"/>
      <w:sz w:val="24"/>
      <w:szCs w:val="24"/>
    </w:rPr>
  </w:style>
  <w:style w:type="character" w:styleId="HTML9">
    <w:name w:val="HTML Typewriter"/>
    <w:basedOn w:val="a2"/>
    <w:uiPriority w:val="99"/>
    <w:semiHidden/>
    <w:unhideWhenUsed/>
    <w:rsid w:val="00572222"/>
    <w:rPr>
      <w:rFonts w:ascii="Consolas" w:hAnsi="Consolas"/>
      <w:sz w:val="22"/>
      <w:szCs w:val="20"/>
    </w:rPr>
  </w:style>
  <w:style w:type="character" w:styleId="HTMLa">
    <w:name w:val="HTML Variable"/>
    <w:basedOn w:val="a2"/>
    <w:uiPriority w:val="99"/>
    <w:semiHidden/>
    <w:unhideWhenUsed/>
    <w:rsid w:val="00572222"/>
    <w:rPr>
      <w:i/>
      <w:iCs/>
      <w:sz w:val="22"/>
    </w:rPr>
  </w:style>
  <w:style w:type="character" w:styleId="afff1">
    <w:name w:val="Hyperlink"/>
    <w:basedOn w:val="a2"/>
    <w:uiPriority w:val="99"/>
    <w:semiHidden/>
    <w:unhideWhenUsed/>
    <w:rsid w:val="000F51EC"/>
    <w:rPr>
      <w:color w:val="314C5B" w:themeColor="accent4" w:themeShade="80"/>
      <w:sz w:val="22"/>
      <w:u w:val="single"/>
    </w:rPr>
  </w:style>
  <w:style w:type="paragraph" w:styleId="16">
    <w:name w:val="index 1"/>
    <w:basedOn w:val="a1"/>
    <w:next w:val="a1"/>
    <w:autoRedefine/>
    <w:uiPriority w:val="99"/>
    <w:semiHidden/>
    <w:unhideWhenUsed/>
    <w:rsid w:val="00572222"/>
    <w:pPr>
      <w:widowControl/>
      <w:ind w:left="200" w:hanging="200"/>
      <w:jc w:val="left"/>
    </w:pPr>
    <w:rPr>
      <w:rFonts w:eastAsia="Meiryo UI"/>
      <w:kern w:val="0"/>
      <w:sz w:val="22"/>
    </w:rPr>
  </w:style>
  <w:style w:type="paragraph" w:styleId="2a">
    <w:name w:val="index 2"/>
    <w:basedOn w:val="a1"/>
    <w:next w:val="a1"/>
    <w:autoRedefine/>
    <w:uiPriority w:val="99"/>
    <w:semiHidden/>
    <w:unhideWhenUsed/>
    <w:rsid w:val="00572222"/>
    <w:pPr>
      <w:widowControl/>
      <w:ind w:left="400" w:hanging="200"/>
      <w:jc w:val="left"/>
    </w:pPr>
    <w:rPr>
      <w:rFonts w:eastAsia="Meiryo UI"/>
      <w:kern w:val="0"/>
      <w:sz w:val="22"/>
    </w:rPr>
  </w:style>
  <w:style w:type="paragraph" w:styleId="38">
    <w:name w:val="index 3"/>
    <w:basedOn w:val="a1"/>
    <w:next w:val="a1"/>
    <w:autoRedefine/>
    <w:uiPriority w:val="99"/>
    <w:semiHidden/>
    <w:unhideWhenUsed/>
    <w:rsid w:val="00572222"/>
    <w:pPr>
      <w:widowControl/>
      <w:ind w:left="600" w:hanging="200"/>
      <w:jc w:val="left"/>
    </w:pPr>
    <w:rPr>
      <w:rFonts w:eastAsia="Meiryo UI"/>
      <w:kern w:val="0"/>
      <w:sz w:val="22"/>
    </w:rPr>
  </w:style>
  <w:style w:type="paragraph" w:styleId="44">
    <w:name w:val="index 4"/>
    <w:basedOn w:val="a1"/>
    <w:next w:val="a1"/>
    <w:autoRedefine/>
    <w:uiPriority w:val="99"/>
    <w:semiHidden/>
    <w:unhideWhenUsed/>
    <w:rsid w:val="00572222"/>
    <w:pPr>
      <w:widowControl/>
      <w:ind w:left="800" w:hanging="200"/>
      <w:jc w:val="left"/>
    </w:pPr>
    <w:rPr>
      <w:rFonts w:eastAsia="Meiryo UI"/>
      <w:kern w:val="0"/>
      <w:sz w:val="22"/>
    </w:rPr>
  </w:style>
  <w:style w:type="paragraph" w:styleId="54">
    <w:name w:val="index 5"/>
    <w:basedOn w:val="a1"/>
    <w:next w:val="a1"/>
    <w:autoRedefine/>
    <w:uiPriority w:val="99"/>
    <w:semiHidden/>
    <w:unhideWhenUsed/>
    <w:rsid w:val="00572222"/>
    <w:pPr>
      <w:widowControl/>
      <w:ind w:left="1000" w:hanging="200"/>
      <w:jc w:val="left"/>
    </w:pPr>
    <w:rPr>
      <w:rFonts w:eastAsia="Meiryo UI"/>
      <w:kern w:val="0"/>
      <w:sz w:val="22"/>
    </w:rPr>
  </w:style>
  <w:style w:type="paragraph" w:styleId="62">
    <w:name w:val="index 6"/>
    <w:basedOn w:val="a1"/>
    <w:next w:val="a1"/>
    <w:autoRedefine/>
    <w:uiPriority w:val="99"/>
    <w:semiHidden/>
    <w:unhideWhenUsed/>
    <w:rsid w:val="00572222"/>
    <w:pPr>
      <w:widowControl/>
      <w:ind w:left="1200" w:hanging="200"/>
      <w:jc w:val="left"/>
    </w:pPr>
    <w:rPr>
      <w:rFonts w:eastAsia="Meiryo UI"/>
      <w:kern w:val="0"/>
      <w:sz w:val="22"/>
    </w:rPr>
  </w:style>
  <w:style w:type="paragraph" w:styleId="72">
    <w:name w:val="index 7"/>
    <w:basedOn w:val="a1"/>
    <w:next w:val="a1"/>
    <w:autoRedefine/>
    <w:uiPriority w:val="99"/>
    <w:semiHidden/>
    <w:unhideWhenUsed/>
    <w:rsid w:val="00572222"/>
    <w:pPr>
      <w:widowControl/>
      <w:ind w:left="1400" w:hanging="200"/>
      <w:jc w:val="left"/>
    </w:pPr>
    <w:rPr>
      <w:rFonts w:eastAsia="Meiryo UI"/>
      <w:kern w:val="0"/>
      <w:sz w:val="22"/>
    </w:rPr>
  </w:style>
  <w:style w:type="paragraph" w:styleId="81">
    <w:name w:val="index 8"/>
    <w:basedOn w:val="a1"/>
    <w:next w:val="a1"/>
    <w:autoRedefine/>
    <w:uiPriority w:val="99"/>
    <w:semiHidden/>
    <w:unhideWhenUsed/>
    <w:rsid w:val="00572222"/>
    <w:pPr>
      <w:widowControl/>
      <w:ind w:left="1600" w:hanging="200"/>
      <w:jc w:val="left"/>
    </w:pPr>
    <w:rPr>
      <w:rFonts w:eastAsia="Meiryo UI"/>
      <w:kern w:val="0"/>
      <w:sz w:val="22"/>
    </w:rPr>
  </w:style>
  <w:style w:type="paragraph" w:styleId="91">
    <w:name w:val="index 9"/>
    <w:basedOn w:val="a1"/>
    <w:next w:val="a1"/>
    <w:autoRedefine/>
    <w:uiPriority w:val="99"/>
    <w:semiHidden/>
    <w:unhideWhenUsed/>
    <w:rsid w:val="00572222"/>
    <w:pPr>
      <w:widowControl/>
      <w:ind w:left="1800" w:hanging="200"/>
      <w:jc w:val="left"/>
    </w:pPr>
    <w:rPr>
      <w:rFonts w:eastAsia="Meiryo UI"/>
      <w:kern w:val="0"/>
      <w:sz w:val="22"/>
    </w:rPr>
  </w:style>
  <w:style w:type="paragraph" w:styleId="afff2">
    <w:name w:val="index heading"/>
    <w:basedOn w:val="a1"/>
    <w:next w:val="16"/>
    <w:uiPriority w:val="99"/>
    <w:semiHidden/>
    <w:unhideWhenUsed/>
    <w:rsid w:val="00572222"/>
    <w:pPr>
      <w:widowControl/>
      <w:spacing w:after="300" w:line="276" w:lineRule="auto"/>
      <w:jc w:val="left"/>
    </w:pPr>
    <w:rPr>
      <w:rFonts w:asciiTheme="majorHAnsi" w:eastAsiaTheme="majorEastAsia" w:hAnsiTheme="majorHAnsi" w:cstheme="majorBidi"/>
      <w:b/>
      <w:bCs/>
      <w:kern w:val="0"/>
      <w:sz w:val="22"/>
    </w:rPr>
  </w:style>
  <w:style w:type="character" w:styleId="2b">
    <w:name w:val="Intense Emphasis"/>
    <w:basedOn w:val="a2"/>
    <w:uiPriority w:val="21"/>
    <w:semiHidden/>
    <w:qFormat/>
    <w:rsid w:val="000F51EC"/>
    <w:rPr>
      <w:i/>
      <w:iCs/>
      <w:color w:val="864EA8" w:themeColor="accent1" w:themeShade="BF"/>
      <w:sz w:val="22"/>
    </w:rPr>
  </w:style>
  <w:style w:type="paragraph" w:styleId="2c">
    <w:name w:val="Intense Quote"/>
    <w:basedOn w:val="a1"/>
    <w:next w:val="a1"/>
    <w:link w:val="2d"/>
    <w:uiPriority w:val="30"/>
    <w:semiHidden/>
    <w:qFormat/>
    <w:rsid w:val="000F51EC"/>
    <w:pPr>
      <w:widowControl/>
      <w:pBdr>
        <w:top w:val="single" w:sz="4" w:space="10" w:color="AD84C6" w:themeColor="accent1"/>
        <w:bottom w:val="single" w:sz="4" w:space="10" w:color="AD84C6" w:themeColor="accent1"/>
      </w:pBdr>
      <w:spacing w:before="360" w:after="360" w:line="276" w:lineRule="auto"/>
      <w:ind w:left="864" w:right="864"/>
      <w:jc w:val="center"/>
    </w:pPr>
    <w:rPr>
      <w:rFonts w:eastAsia="Meiryo UI"/>
      <w:i/>
      <w:iCs/>
      <w:color w:val="864EA8" w:themeColor="accent1" w:themeShade="BF"/>
      <w:kern w:val="0"/>
      <w:sz w:val="22"/>
    </w:rPr>
  </w:style>
  <w:style w:type="character" w:customStyle="1" w:styleId="2d">
    <w:name w:val="引用文 2 (文字)"/>
    <w:basedOn w:val="a2"/>
    <w:link w:val="2c"/>
    <w:uiPriority w:val="30"/>
    <w:semiHidden/>
    <w:rsid w:val="000F51EC"/>
    <w:rPr>
      <w:i/>
      <w:iCs/>
      <w:color w:val="864EA8" w:themeColor="accent1" w:themeShade="BF"/>
    </w:rPr>
  </w:style>
  <w:style w:type="character" w:styleId="2e">
    <w:name w:val="Intense Reference"/>
    <w:basedOn w:val="a2"/>
    <w:uiPriority w:val="32"/>
    <w:semiHidden/>
    <w:qFormat/>
    <w:rsid w:val="000F51EC"/>
    <w:rPr>
      <w:b/>
      <w:bCs/>
      <w:caps w:val="0"/>
      <w:smallCaps/>
      <w:color w:val="864EA8" w:themeColor="accent1" w:themeShade="BF"/>
      <w:spacing w:val="5"/>
      <w:sz w:val="22"/>
    </w:rPr>
  </w:style>
  <w:style w:type="table" w:styleId="39">
    <w:name w:val="Light Grid"/>
    <w:basedOn w:val="a3"/>
    <w:uiPriority w:val="62"/>
    <w:semiHidden/>
    <w:unhideWhenUsed/>
    <w:rsid w:val="0057222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3a">
    <w:name w:val="Light Grid Accent 1"/>
    <w:basedOn w:val="a3"/>
    <w:uiPriority w:val="62"/>
    <w:semiHidden/>
    <w:unhideWhenUsed/>
    <w:rsid w:val="00572222"/>
    <w:pPr>
      <w:spacing w:after="0" w:line="240" w:lineRule="auto"/>
    </w:pPr>
    <w:tblPr>
      <w:tblStyleRowBandSize w:val="1"/>
      <w:tblStyleColBandSize w:val="1"/>
      <w:tblBorders>
        <w:top w:val="single" w:sz="8" w:space="0" w:color="AD84C6" w:themeColor="accent1"/>
        <w:left w:val="single" w:sz="8" w:space="0" w:color="AD84C6" w:themeColor="accent1"/>
        <w:bottom w:val="single" w:sz="8" w:space="0" w:color="AD84C6" w:themeColor="accent1"/>
        <w:right w:val="single" w:sz="8" w:space="0" w:color="AD84C6" w:themeColor="accent1"/>
        <w:insideH w:val="single" w:sz="8" w:space="0" w:color="AD84C6" w:themeColor="accent1"/>
        <w:insideV w:val="single" w:sz="8" w:space="0" w:color="AD84C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D84C6" w:themeColor="accent1"/>
          <w:left w:val="single" w:sz="8" w:space="0" w:color="AD84C6" w:themeColor="accent1"/>
          <w:bottom w:val="single" w:sz="18" w:space="0" w:color="AD84C6" w:themeColor="accent1"/>
          <w:right w:val="single" w:sz="8" w:space="0" w:color="AD84C6" w:themeColor="accent1"/>
          <w:insideH w:val="nil"/>
          <w:insideV w:val="single" w:sz="8" w:space="0" w:color="AD84C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D84C6" w:themeColor="accent1"/>
          <w:left w:val="single" w:sz="8" w:space="0" w:color="AD84C6" w:themeColor="accent1"/>
          <w:bottom w:val="single" w:sz="8" w:space="0" w:color="AD84C6" w:themeColor="accent1"/>
          <w:right w:val="single" w:sz="8" w:space="0" w:color="AD84C6" w:themeColor="accent1"/>
          <w:insideH w:val="nil"/>
          <w:insideV w:val="single" w:sz="8" w:space="0" w:color="AD84C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D84C6" w:themeColor="accent1"/>
          <w:left w:val="single" w:sz="8" w:space="0" w:color="AD84C6" w:themeColor="accent1"/>
          <w:bottom w:val="single" w:sz="8" w:space="0" w:color="AD84C6" w:themeColor="accent1"/>
          <w:right w:val="single" w:sz="8" w:space="0" w:color="AD84C6" w:themeColor="accent1"/>
        </w:tcBorders>
      </w:tcPr>
    </w:tblStylePr>
    <w:tblStylePr w:type="band1Vert">
      <w:tblPr/>
      <w:tcPr>
        <w:tcBorders>
          <w:top w:val="single" w:sz="8" w:space="0" w:color="AD84C6" w:themeColor="accent1"/>
          <w:left w:val="single" w:sz="8" w:space="0" w:color="AD84C6" w:themeColor="accent1"/>
          <w:bottom w:val="single" w:sz="8" w:space="0" w:color="AD84C6" w:themeColor="accent1"/>
          <w:right w:val="single" w:sz="8" w:space="0" w:color="AD84C6" w:themeColor="accent1"/>
        </w:tcBorders>
        <w:shd w:val="clear" w:color="auto" w:fill="EAE0F1" w:themeFill="accent1" w:themeFillTint="3F"/>
      </w:tcPr>
    </w:tblStylePr>
    <w:tblStylePr w:type="band1Horz">
      <w:tblPr/>
      <w:tcPr>
        <w:tcBorders>
          <w:top w:val="single" w:sz="8" w:space="0" w:color="AD84C6" w:themeColor="accent1"/>
          <w:left w:val="single" w:sz="8" w:space="0" w:color="AD84C6" w:themeColor="accent1"/>
          <w:bottom w:val="single" w:sz="8" w:space="0" w:color="AD84C6" w:themeColor="accent1"/>
          <w:right w:val="single" w:sz="8" w:space="0" w:color="AD84C6" w:themeColor="accent1"/>
          <w:insideV w:val="single" w:sz="8" w:space="0" w:color="AD84C6" w:themeColor="accent1"/>
        </w:tcBorders>
        <w:shd w:val="clear" w:color="auto" w:fill="EAE0F1" w:themeFill="accent1" w:themeFillTint="3F"/>
      </w:tcPr>
    </w:tblStylePr>
    <w:tblStylePr w:type="band2Horz">
      <w:tblPr/>
      <w:tcPr>
        <w:tcBorders>
          <w:top w:val="single" w:sz="8" w:space="0" w:color="AD84C6" w:themeColor="accent1"/>
          <w:left w:val="single" w:sz="8" w:space="0" w:color="AD84C6" w:themeColor="accent1"/>
          <w:bottom w:val="single" w:sz="8" w:space="0" w:color="AD84C6" w:themeColor="accent1"/>
          <w:right w:val="single" w:sz="8" w:space="0" w:color="AD84C6" w:themeColor="accent1"/>
          <w:insideV w:val="single" w:sz="8" w:space="0" w:color="AD84C6" w:themeColor="accent1"/>
        </w:tcBorders>
      </w:tcPr>
    </w:tblStylePr>
  </w:style>
  <w:style w:type="table" w:styleId="3b">
    <w:name w:val="Light Grid Accent 2"/>
    <w:basedOn w:val="a3"/>
    <w:uiPriority w:val="62"/>
    <w:semiHidden/>
    <w:unhideWhenUsed/>
    <w:rsid w:val="00572222"/>
    <w:pPr>
      <w:spacing w:after="0" w:line="240" w:lineRule="auto"/>
    </w:pPr>
    <w:tblPr>
      <w:tblStyleRowBandSize w:val="1"/>
      <w:tblStyleColBandSize w:val="1"/>
      <w:tblBorders>
        <w:top w:val="single" w:sz="8" w:space="0" w:color="8784C7" w:themeColor="accent2"/>
        <w:left w:val="single" w:sz="8" w:space="0" w:color="8784C7" w:themeColor="accent2"/>
        <w:bottom w:val="single" w:sz="8" w:space="0" w:color="8784C7" w:themeColor="accent2"/>
        <w:right w:val="single" w:sz="8" w:space="0" w:color="8784C7" w:themeColor="accent2"/>
        <w:insideH w:val="single" w:sz="8" w:space="0" w:color="8784C7" w:themeColor="accent2"/>
        <w:insideV w:val="single" w:sz="8" w:space="0" w:color="8784C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784C7" w:themeColor="accent2"/>
          <w:left w:val="single" w:sz="8" w:space="0" w:color="8784C7" w:themeColor="accent2"/>
          <w:bottom w:val="single" w:sz="18" w:space="0" w:color="8784C7" w:themeColor="accent2"/>
          <w:right w:val="single" w:sz="8" w:space="0" w:color="8784C7" w:themeColor="accent2"/>
          <w:insideH w:val="nil"/>
          <w:insideV w:val="single" w:sz="8" w:space="0" w:color="8784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784C7" w:themeColor="accent2"/>
          <w:left w:val="single" w:sz="8" w:space="0" w:color="8784C7" w:themeColor="accent2"/>
          <w:bottom w:val="single" w:sz="8" w:space="0" w:color="8784C7" w:themeColor="accent2"/>
          <w:right w:val="single" w:sz="8" w:space="0" w:color="8784C7" w:themeColor="accent2"/>
          <w:insideH w:val="nil"/>
          <w:insideV w:val="single" w:sz="8" w:space="0" w:color="8784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784C7" w:themeColor="accent2"/>
          <w:left w:val="single" w:sz="8" w:space="0" w:color="8784C7" w:themeColor="accent2"/>
          <w:bottom w:val="single" w:sz="8" w:space="0" w:color="8784C7" w:themeColor="accent2"/>
          <w:right w:val="single" w:sz="8" w:space="0" w:color="8784C7" w:themeColor="accent2"/>
        </w:tcBorders>
      </w:tcPr>
    </w:tblStylePr>
    <w:tblStylePr w:type="band1Vert">
      <w:tblPr/>
      <w:tcPr>
        <w:tcBorders>
          <w:top w:val="single" w:sz="8" w:space="0" w:color="8784C7" w:themeColor="accent2"/>
          <w:left w:val="single" w:sz="8" w:space="0" w:color="8784C7" w:themeColor="accent2"/>
          <w:bottom w:val="single" w:sz="8" w:space="0" w:color="8784C7" w:themeColor="accent2"/>
          <w:right w:val="single" w:sz="8" w:space="0" w:color="8784C7" w:themeColor="accent2"/>
        </w:tcBorders>
        <w:shd w:val="clear" w:color="auto" w:fill="E1E0F1" w:themeFill="accent2" w:themeFillTint="3F"/>
      </w:tcPr>
    </w:tblStylePr>
    <w:tblStylePr w:type="band1Horz">
      <w:tblPr/>
      <w:tcPr>
        <w:tcBorders>
          <w:top w:val="single" w:sz="8" w:space="0" w:color="8784C7" w:themeColor="accent2"/>
          <w:left w:val="single" w:sz="8" w:space="0" w:color="8784C7" w:themeColor="accent2"/>
          <w:bottom w:val="single" w:sz="8" w:space="0" w:color="8784C7" w:themeColor="accent2"/>
          <w:right w:val="single" w:sz="8" w:space="0" w:color="8784C7" w:themeColor="accent2"/>
          <w:insideV w:val="single" w:sz="8" w:space="0" w:color="8784C7" w:themeColor="accent2"/>
        </w:tcBorders>
        <w:shd w:val="clear" w:color="auto" w:fill="E1E0F1" w:themeFill="accent2" w:themeFillTint="3F"/>
      </w:tcPr>
    </w:tblStylePr>
    <w:tblStylePr w:type="band2Horz">
      <w:tblPr/>
      <w:tcPr>
        <w:tcBorders>
          <w:top w:val="single" w:sz="8" w:space="0" w:color="8784C7" w:themeColor="accent2"/>
          <w:left w:val="single" w:sz="8" w:space="0" w:color="8784C7" w:themeColor="accent2"/>
          <w:bottom w:val="single" w:sz="8" w:space="0" w:color="8784C7" w:themeColor="accent2"/>
          <w:right w:val="single" w:sz="8" w:space="0" w:color="8784C7" w:themeColor="accent2"/>
          <w:insideV w:val="single" w:sz="8" w:space="0" w:color="8784C7" w:themeColor="accent2"/>
        </w:tcBorders>
      </w:tcPr>
    </w:tblStylePr>
  </w:style>
  <w:style w:type="table" w:styleId="3c">
    <w:name w:val="Light Grid Accent 3"/>
    <w:basedOn w:val="a3"/>
    <w:uiPriority w:val="62"/>
    <w:semiHidden/>
    <w:unhideWhenUsed/>
    <w:rsid w:val="00572222"/>
    <w:pPr>
      <w:spacing w:after="0" w:line="240" w:lineRule="auto"/>
    </w:pPr>
    <w:tblPr>
      <w:tblStyleRowBandSize w:val="1"/>
      <w:tblStyleColBandSize w:val="1"/>
      <w:tblBorders>
        <w:top w:val="single" w:sz="8" w:space="0" w:color="5D739A" w:themeColor="accent3"/>
        <w:left w:val="single" w:sz="8" w:space="0" w:color="5D739A" w:themeColor="accent3"/>
        <w:bottom w:val="single" w:sz="8" w:space="0" w:color="5D739A" w:themeColor="accent3"/>
        <w:right w:val="single" w:sz="8" w:space="0" w:color="5D739A" w:themeColor="accent3"/>
        <w:insideH w:val="single" w:sz="8" w:space="0" w:color="5D739A" w:themeColor="accent3"/>
        <w:insideV w:val="single" w:sz="8" w:space="0" w:color="5D739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D739A" w:themeColor="accent3"/>
          <w:left w:val="single" w:sz="8" w:space="0" w:color="5D739A" w:themeColor="accent3"/>
          <w:bottom w:val="single" w:sz="18" w:space="0" w:color="5D739A" w:themeColor="accent3"/>
          <w:right w:val="single" w:sz="8" w:space="0" w:color="5D739A" w:themeColor="accent3"/>
          <w:insideH w:val="nil"/>
          <w:insideV w:val="single" w:sz="8" w:space="0" w:color="5D739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D739A" w:themeColor="accent3"/>
          <w:left w:val="single" w:sz="8" w:space="0" w:color="5D739A" w:themeColor="accent3"/>
          <w:bottom w:val="single" w:sz="8" w:space="0" w:color="5D739A" w:themeColor="accent3"/>
          <w:right w:val="single" w:sz="8" w:space="0" w:color="5D739A" w:themeColor="accent3"/>
          <w:insideH w:val="nil"/>
          <w:insideV w:val="single" w:sz="8" w:space="0" w:color="5D739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D739A" w:themeColor="accent3"/>
          <w:left w:val="single" w:sz="8" w:space="0" w:color="5D739A" w:themeColor="accent3"/>
          <w:bottom w:val="single" w:sz="8" w:space="0" w:color="5D739A" w:themeColor="accent3"/>
          <w:right w:val="single" w:sz="8" w:space="0" w:color="5D739A" w:themeColor="accent3"/>
        </w:tcBorders>
      </w:tcPr>
    </w:tblStylePr>
    <w:tblStylePr w:type="band1Vert">
      <w:tblPr/>
      <w:tcPr>
        <w:tcBorders>
          <w:top w:val="single" w:sz="8" w:space="0" w:color="5D739A" w:themeColor="accent3"/>
          <w:left w:val="single" w:sz="8" w:space="0" w:color="5D739A" w:themeColor="accent3"/>
          <w:bottom w:val="single" w:sz="8" w:space="0" w:color="5D739A" w:themeColor="accent3"/>
          <w:right w:val="single" w:sz="8" w:space="0" w:color="5D739A" w:themeColor="accent3"/>
        </w:tcBorders>
        <w:shd w:val="clear" w:color="auto" w:fill="D6DCE6" w:themeFill="accent3" w:themeFillTint="3F"/>
      </w:tcPr>
    </w:tblStylePr>
    <w:tblStylePr w:type="band1Horz">
      <w:tblPr/>
      <w:tcPr>
        <w:tcBorders>
          <w:top w:val="single" w:sz="8" w:space="0" w:color="5D739A" w:themeColor="accent3"/>
          <w:left w:val="single" w:sz="8" w:space="0" w:color="5D739A" w:themeColor="accent3"/>
          <w:bottom w:val="single" w:sz="8" w:space="0" w:color="5D739A" w:themeColor="accent3"/>
          <w:right w:val="single" w:sz="8" w:space="0" w:color="5D739A" w:themeColor="accent3"/>
          <w:insideV w:val="single" w:sz="8" w:space="0" w:color="5D739A" w:themeColor="accent3"/>
        </w:tcBorders>
        <w:shd w:val="clear" w:color="auto" w:fill="D6DCE6" w:themeFill="accent3" w:themeFillTint="3F"/>
      </w:tcPr>
    </w:tblStylePr>
    <w:tblStylePr w:type="band2Horz">
      <w:tblPr/>
      <w:tcPr>
        <w:tcBorders>
          <w:top w:val="single" w:sz="8" w:space="0" w:color="5D739A" w:themeColor="accent3"/>
          <w:left w:val="single" w:sz="8" w:space="0" w:color="5D739A" w:themeColor="accent3"/>
          <w:bottom w:val="single" w:sz="8" w:space="0" w:color="5D739A" w:themeColor="accent3"/>
          <w:right w:val="single" w:sz="8" w:space="0" w:color="5D739A" w:themeColor="accent3"/>
          <w:insideV w:val="single" w:sz="8" w:space="0" w:color="5D739A" w:themeColor="accent3"/>
        </w:tcBorders>
      </w:tcPr>
    </w:tblStylePr>
  </w:style>
  <w:style w:type="table" w:styleId="3d">
    <w:name w:val="Light Grid Accent 4"/>
    <w:basedOn w:val="a3"/>
    <w:uiPriority w:val="62"/>
    <w:semiHidden/>
    <w:unhideWhenUsed/>
    <w:rsid w:val="00572222"/>
    <w:pPr>
      <w:spacing w:after="0" w:line="240" w:lineRule="auto"/>
    </w:pPr>
    <w:tblPr>
      <w:tblStyleRowBandSize w:val="1"/>
      <w:tblStyleColBandSize w:val="1"/>
      <w:tblBorders>
        <w:top w:val="single" w:sz="8" w:space="0" w:color="6997AF" w:themeColor="accent4"/>
        <w:left w:val="single" w:sz="8" w:space="0" w:color="6997AF" w:themeColor="accent4"/>
        <w:bottom w:val="single" w:sz="8" w:space="0" w:color="6997AF" w:themeColor="accent4"/>
        <w:right w:val="single" w:sz="8" w:space="0" w:color="6997AF" w:themeColor="accent4"/>
        <w:insideH w:val="single" w:sz="8" w:space="0" w:color="6997AF" w:themeColor="accent4"/>
        <w:insideV w:val="single" w:sz="8" w:space="0" w:color="6997A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997AF" w:themeColor="accent4"/>
          <w:left w:val="single" w:sz="8" w:space="0" w:color="6997AF" w:themeColor="accent4"/>
          <w:bottom w:val="single" w:sz="18" w:space="0" w:color="6997AF" w:themeColor="accent4"/>
          <w:right w:val="single" w:sz="8" w:space="0" w:color="6997AF" w:themeColor="accent4"/>
          <w:insideH w:val="nil"/>
          <w:insideV w:val="single" w:sz="8" w:space="0" w:color="6997A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997AF" w:themeColor="accent4"/>
          <w:left w:val="single" w:sz="8" w:space="0" w:color="6997AF" w:themeColor="accent4"/>
          <w:bottom w:val="single" w:sz="8" w:space="0" w:color="6997AF" w:themeColor="accent4"/>
          <w:right w:val="single" w:sz="8" w:space="0" w:color="6997AF" w:themeColor="accent4"/>
          <w:insideH w:val="nil"/>
          <w:insideV w:val="single" w:sz="8" w:space="0" w:color="6997A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997AF" w:themeColor="accent4"/>
          <w:left w:val="single" w:sz="8" w:space="0" w:color="6997AF" w:themeColor="accent4"/>
          <w:bottom w:val="single" w:sz="8" w:space="0" w:color="6997AF" w:themeColor="accent4"/>
          <w:right w:val="single" w:sz="8" w:space="0" w:color="6997AF" w:themeColor="accent4"/>
        </w:tcBorders>
      </w:tcPr>
    </w:tblStylePr>
    <w:tblStylePr w:type="band1Vert">
      <w:tblPr/>
      <w:tcPr>
        <w:tcBorders>
          <w:top w:val="single" w:sz="8" w:space="0" w:color="6997AF" w:themeColor="accent4"/>
          <w:left w:val="single" w:sz="8" w:space="0" w:color="6997AF" w:themeColor="accent4"/>
          <w:bottom w:val="single" w:sz="8" w:space="0" w:color="6997AF" w:themeColor="accent4"/>
          <w:right w:val="single" w:sz="8" w:space="0" w:color="6997AF" w:themeColor="accent4"/>
        </w:tcBorders>
        <w:shd w:val="clear" w:color="auto" w:fill="D9E5EB" w:themeFill="accent4" w:themeFillTint="3F"/>
      </w:tcPr>
    </w:tblStylePr>
    <w:tblStylePr w:type="band1Horz">
      <w:tblPr/>
      <w:tcPr>
        <w:tcBorders>
          <w:top w:val="single" w:sz="8" w:space="0" w:color="6997AF" w:themeColor="accent4"/>
          <w:left w:val="single" w:sz="8" w:space="0" w:color="6997AF" w:themeColor="accent4"/>
          <w:bottom w:val="single" w:sz="8" w:space="0" w:color="6997AF" w:themeColor="accent4"/>
          <w:right w:val="single" w:sz="8" w:space="0" w:color="6997AF" w:themeColor="accent4"/>
          <w:insideV w:val="single" w:sz="8" w:space="0" w:color="6997AF" w:themeColor="accent4"/>
        </w:tcBorders>
        <w:shd w:val="clear" w:color="auto" w:fill="D9E5EB" w:themeFill="accent4" w:themeFillTint="3F"/>
      </w:tcPr>
    </w:tblStylePr>
    <w:tblStylePr w:type="band2Horz">
      <w:tblPr/>
      <w:tcPr>
        <w:tcBorders>
          <w:top w:val="single" w:sz="8" w:space="0" w:color="6997AF" w:themeColor="accent4"/>
          <w:left w:val="single" w:sz="8" w:space="0" w:color="6997AF" w:themeColor="accent4"/>
          <w:bottom w:val="single" w:sz="8" w:space="0" w:color="6997AF" w:themeColor="accent4"/>
          <w:right w:val="single" w:sz="8" w:space="0" w:color="6997AF" w:themeColor="accent4"/>
          <w:insideV w:val="single" w:sz="8" w:space="0" w:color="6997AF" w:themeColor="accent4"/>
        </w:tcBorders>
      </w:tcPr>
    </w:tblStylePr>
  </w:style>
  <w:style w:type="table" w:styleId="3e">
    <w:name w:val="Light Grid Accent 5"/>
    <w:basedOn w:val="a3"/>
    <w:uiPriority w:val="62"/>
    <w:semiHidden/>
    <w:unhideWhenUsed/>
    <w:rsid w:val="00572222"/>
    <w:pPr>
      <w:spacing w:after="0" w:line="240" w:lineRule="auto"/>
    </w:pPr>
    <w:tblPr>
      <w:tblStyleRowBandSize w:val="1"/>
      <w:tblStyleColBandSize w:val="1"/>
      <w:tblBorders>
        <w:top w:val="single" w:sz="8" w:space="0" w:color="84ACB6" w:themeColor="accent5"/>
        <w:left w:val="single" w:sz="8" w:space="0" w:color="84ACB6" w:themeColor="accent5"/>
        <w:bottom w:val="single" w:sz="8" w:space="0" w:color="84ACB6" w:themeColor="accent5"/>
        <w:right w:val="single" w:sz="8" w:space="0" w:color="84ACB6" w:themeColor="accent5"/>
        <w:insideH w:val="single" w:sz="8" w:space="0" w:color="84ACB6" w:themeColor="accent5"/>
        <w:insideV w:val="single" w:sz="8" w:space="0" w:color="84ACB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4ACB6" w:themeColor="accent5"/>
          <w:left w:val="single" w:sz="8" w:space="0" w:color="84ACB6" w:themeColor="accent5"/>
          <w:bottom w:val="single" w:sz="18" w:space="0" w:color="84ACB6" w:themeColor="accent5"/>
          <w:right w:val="single" w:sz="8" w:space="0" w:color="84ACB6" w:themeColor="accent5"/>
          <w:insideH w:val="nil"/>
          <w:insideV w:val="single" w:sz="8" w:space="0" w:color="84ACB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4ACB6" w:themeColor="accent5"/>
          <w:left w:val="single" w:sz="8" w:space="0" w:color="84ACB6" w:themeColor="accent5"/>
          <w:bottom w:val="single" w:sz="8" w:space="0" w:color="84ACB6" w:themeColor="accent5"/>
          <w:right w:val="single" w:sz="8" w:space="0" w:color="84ACB6" w:themeColor="accent5"/>
          <w:insideH w:val="nil"/>
          <w:insideV w:val="single" w:sz="8" w:space="0" w:color="84ACB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4ACB6" w:themeColor="accent5"/>
          <w:left w:val="single" w:sz="8" w:space="0" w:color="84ACB6" w:themeColor="accent5"/>
          <w:bottom w:val="single" w:sz="8" w:space="0" w:color="84ACB6" w:themeColor="accent5"/>
          <w:right w:val="single" w:sz="8" w:space="0" w:color="84ACB6" w:themeColor="accent5"/>
        </w:tcBorders>
      </w:tcPr>
    </w:tblStylePr>
    <w:tblStylePr w:type="band1Vert">
      <w:tblPr/>
      <w:tcPr>
        <w:tcBorders>
          <w:top w:val="single" w:sz="8" w:space="0" w:color="84ACB6" w:themeColor="accent5"/>
          <w:left w:val="single" w:sz="8" w:space="0" w:color="84ACB6" w:themeColor="accent5"/>
          <w:bottom w:val="single" w:sz="8" w:space="0" w:color="84ACB6" w:themeColor="accent5"/>
          <w:right w:val="single" w:sz="8" w:space="0" w:color="84ACB6" w:themeColor="accent5"/>
        </w:tcBorders>
        <w:shd w:val="clear" w:color="auto" w:fill="E0EAED" w:themeFill="accent5" w:themeFillTint="3F"/>
      </w:tcPr>
    </w:tblStylePr>
    <w:tblStylePr w:type="band1Horz">
      <w:tblPr/>
      <w:tcPr>
        <w:tcBorders>
          <w:top w:val="single" w:sz="8" w:space="0" w:color="84ACB6" w:themeColor="accent5"/>
          <w:left w:val="single" w:sz="8" w:space="0" w:color="84ACB6" w:themeColor="accent5"/>
          <w:bottom w:val="single" w:sz="8" w:space="0" w:color="84ACB6" w:themeColor="accent5"/>
          <w:right w:val="single" w:sz="8" w:space="0" w:color="84ACB6" w:themeColor="accent5"/>
          <w:insideV w:val="single" w:sz="8" w:space="0" w:color="84ACB6" w:themeColor="accent5"/>
        </w:tcBorders>
        <w:shd w:val="clear" w:color="auto" w:fill="E0EAED" w:themeFill="accent5" w:themeFillTint="3F"/>
      </w:tcPr>
    </w:tblStylePr>
    <w:tblStylePr w:type="band2Horz">
      <w:tblPr/>
      <w:tcPr>
        <w:tcBorders>
          <w:top w:val="single" w:sz="8" w:space="0" w:color="84ACB6" w:themeColor="accent5"/>
          <w:left w:val="single" w:sz="8" w:space="0" w:color="84ACB6" w:themeColor="accent5"/>
          <w:bottom w:val="single" w:sz="8" w:space="0" w:color="84ACB6" w:themeColor="accent5"/>
          <w:right w:val="single" w:sz="8" w:space="0" w:color="84ACB6" w:themeColor="accent5"/>
          <w:insideV w:val="single" w:sz="8" w:space="0" w:color="84ACB6" w:themeColor="accent5"/>
        </w:tcBorders>
      </w:tcPr>
    </w:tblStylePr>
  </w:style>
  <w:style w:type="table" w:styleId="3f">
    <w:name w:val="Light Grid Accent 6"/>
    <w:basedOn w:val="a3"/>
    <w:uiPriority w:val="62"/>
    <w:semiHidden/>
    <w:unhideWhenUsed/>
    <w:rsid w:val="00572222"/>
    <w:pPr>
      <w:spacing w:after="0" w:line="240" w:lineRule="auto"/>
    </w:pPr>
    <w:tblPr>
      <w:tblStyleRowBandSize w:val="1"/>
      <w:tblStyleColBandSize w:val="1"/>
      <w:tblBorders>
        <w:top w:val="single" w:sz="8" w:space="0" w:color="6F8183" w:themeColor="accent6"/>
        <w:left w:val="single" w:sz="8" w:space="0" w:color="6F8183" w:themeColor="accent6"/>
        <w:bottom w:val="single" w:sz="8" w:space="0" w:color="6F8183" w:themeColor="accent6"/>
        <w:right w:val="single" w:sz="8" w:space="0" w:color="6F8183" w:themeColor="accent6"/>
        <w:insideH w:val="single" w:sz="8" w:space="0" w:color="6F8183" w:themeColor="accent6"/>
        <w:insideV w:val="single" w:sz="8" w:space="0" w:color="6F818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8183" w:themeColor="accent6"/>
          <w:left w:val="single" w:sz="8" w:space="0" w:color="6F8183" w:themeColor="accent6"/>
          <w:bottom w:val="single" w:sz="18" w:space="0" w:color="6F8183" w:themeColor="accent6"/>
          <w:right w:val="single" w:sz="8" w:space="0" w:color="6F8183" w:themeColor="accent6"/>
          <w:insideH w:val="nil"/>
          <w:insideV w:val="single" w:sz="8" w:space="0" w:color="6F818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8183" w:themeColor="accent6"/>
          <w:left w:val="single" w:sz="8" w:space="0" w:color="6F8183" w:themeColor="accent6"/>
          <w:bottom w:val="single" w:sz="8" w:space="0" w:color="6F8183" w:themeColor="accent6"/>
          <w:right w:val="single" w:sz="8" w:space="0" w:color="6F8183" w:themeColor="accent6"/>
          <w:insideH w:val="nil"/>
          <w:insideV w:val="single" w:sz="8" w:space="0" w:color="6F818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8183" w:themeColor="accent6"/>
          <w:left w:val="single" w:sz="8" w:space="0" w:color="6F8183" w:themeColor="accent6"/>
          <w:bottom w:val="single" w:sz="8" w:space="0" w:color="6F8183" w:themeColor="accent6"/>
          <w:right w:val="single" w:sz="8" w:space="0" w:color="6F8183" w:themeColor="accent6"/>
        </w:tcBorders>
      </w:tcPr>
    </w:tblStylePr>
    <w:tblStylePr w:type="band1Vert">
      <w:tblPr/>
      <w:tcPr>
        <w:tcBorders>
          <w:top w:val="single" w:sz="8" w:space="0" w:color="6F8183" w:themeColor="accent6"/>
          <w:left w:val="single" w:sz="8" w:space="0" w:color="6F8183" w:themeColor="accent6"/>
          <w:bottom w:val="single" w:sz="8" w:space="0" w:color="6F8183" w:themeColor="accent6"/>
          <w:right w:val="single" w:sz="8" w:space="0" w:color="6F8183" w:themeColor="accent6"/>
        </w:tcBorders>
        <w:shd w:val="clear" w:color="auto" w:fill="DBE0E0" w:themeFill="accent6" w:themeFillTint="3F"/>
      </w:tcPr>
    </w:tblStylePr>
    <w:tblStylePr w:type="band1Horz">
      <w:tblPr/>
      <w:tcPr>
        <w:tcBorders>
          <w:top w:val="single" w:sz="8" w:space="0" w:color="6F8183" w:themeColor="accent6"/>
          <w:left w:val="single" w:sz="8" w:space="0" w:color="6F8183" w:themeColor="accent6"/>
          <w:bottom w:val="single" w:sz="8" w:space="0" w:color="6F8183" w:themeColor="accent6"/>
          <w:right w:val="single" w:sz="8" w:space="0" w:color="6F8183" w:themeColor="accent6"/>
          <w:insideV w:val="single" w:sz="8" w:space="0" w:color="6F8183" w:themeColor="accent6"/>
        </w:tcBorders>
        <w:shd w:val="clear" w:color="auto" w:fill="DBE0E0" w:themeFill="accent6" w:themeFillTint="3F"/>
      </w:tcPr>
    </w:tblStylePr>
    <w:tblStylePr w:type="band2Horz">
      <w:tblPr/>
      <w:tcPr>
        <w:tcBorders>
          <w:top w:val="single" w:sz="8" w:space="0" w:color="6F8183" w:themeColor="accent6"/>
          <w:left w:val="single" w:sz="8" w:space="0" w:color="6F8183" w:themeColor="accent6"/>
          <w:bottom w:val="single" w:sz="8" w:space="0" w:color="6F8183" w:themeColor="accent6"/>
          <w:right w:val="single" w:sz="8" w:space="0" w:color="6F8183" w:themeColor="accent6"/>
          <w:insideV w:val="single" w:sz="8" w:space="0" w:color="6F8183" w:themeColor="accent6"/>
        </w:tcBorders>
      </w:tcPr>
    </w:tblStylePr>
  </w:style>
  <w:style w:type="table" w:styleId="2f">
    <w:name w:val="Light List"/>
    <w:basedOn w:val="a3"/>
    <w:uiPriority w:val="61"/>
    <w:semiHidden/>
    <w:unhideWhenUsed/>
    <w:rsid w:val="0057222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2f0">
    <w:name w:val="Light List Accent 1"/>
    <w:basedOn w:val="a3"/>
    <w:uiPriority w:val="61"/>
    <w:semiHidden/>
    <w:unhideWhenUsed/>
    <w:rsid w:val="00572222"/>
    <w:pPr>
      <w:spacing w:after="0" w:line="240" w:lineRule="auto"/>
    </w:pPr>
    <w:tblPr>
      <w:tblStyleRowBandSize w:val="1"/>
      <w:tblStyleColBandSize w:val="1"/>
      <w:tblBorders>
        <w:top w:val="single" w:sz="8" w:space="0" w:color="AD84C6" w:themeColor="accent1"/>
        <w:left w:val="single" w:sz="8" w:space="0" w:color="AD84C6" w:themeColor="accent1"/>
        <w:bottom w:val="single" w:sz="8" w:space="0" w:color="AD84C6" w:themeColor="accent1"/>
        <w:right w:val="single" w:sz="8" w:space="0" w:color="AD84C6" w:themeColor="accent1"/>
      </w:tblBorders>
    </w:tblPr>
    <w:tblStylePr w:type="firstRow">
      <w:pPr>
        <w:spacing w:before="0" w:after="0" w:line="240" w:lineRule="auto"/>
      </w:pPr>
      <w:rPr>
        <w:b/>
        <w:bCs/>
        <w:color w:val="FFFFFF" w:themeColor="background1"/>
      </w:rPr>
      <w:tblPr/>
      <w:tcPr>
        <w:shd w:val="clear" w:color="auto" w:fill="AD84C6" w:themeFill="accent1"/>
      </w:tcPr>
    </w:tblStylePr>
    <w:tblStylePr w:type="lastRow">
      <w:pPr>
        <w:spacing w:before="0" w:after="0" w:line="240" w:lineRule="auto"/>
      </w:pPr>
      <w:rPr>
        <w:b/>
        <w:bCs/>
      </w:rPr>
      <w:tblPr/>
      <w:tcPr>
        <w:tcBorders>
          <w:top w:val="double" w:sz="6" w:space="0" w:color="AD84C6" w:themeColor="accent1"/>
          <w:left w:val="single" w:sz="8" w:space="0" w:color="AD84C6" w:themeColor="accent1"/>
          <w:bottom w:val="single" w:sz="8" w:space="0" w:color="AD84C6" w:themeColor="accent1"/>
          <w:right w:val="single" w:sz="8" w:space="0" w:color="AD84C6" w:themeColor="accent1"/>
        </w:tcBorders>
      </w:tcPr>
    </w:tblStylePr>
    <w:tblStylePr w:type="firstCol">
      <w:rPr>
        <w:b/>
        <w:bCs/>
      </w:rPr>
    </w:tblStylePr>
    <w:tblStylePr w:type="lastCol">
      <w:rPr>
        <w:b/>
        <w:bCs/>
      </w:rPr>
    </w:tblStylePr>
    <w:tblStylePr w:type="band1Vert">
      <w:tblPr/>
      <w:tcPr>
        <w:tcBorders>
          <w:top w:val="single" w:sz="8" w:space="0" w:color="AD84C6" w:themeColor="accent1"/>
          <w:left w:val="single" w:sz="8" w:space="0" w:color="AD84C6" w:themeColor="accent1"/>
          <w:bottom w:val="single" w:sz="8" w:space="0" w:color="AD84C6" w:themeColor="accent1"/>
          <w:right w:val="single" w:sz="8" w:space="0" w:color="AD84C6" w:themeColor="accent1"/>
        </w:tcBorders>
      </w:tcPr>
    </w:tblStylePr>
    <w:tblStylePr w:type="band1Horz">
      <w:tblPr/>
      <w:tcPr>
        <w:tcBorders>
          <w:top w:val="single" w:sz="8" w:space="0" w:color="AD84C6" w:themeColor="accent1"/>
          <w:left w:val="single" w:sz="8" w:space="0" w:color="AD84C6" w:themeColor="accent1"/>
          <w:bottom w:val="single" w:sz="8" w:space="0" w:color="AD84C6" w:themeColor="accent1"/>
          <w:right w:val="single" w:sz="8" w:space="0" w:color="AD84C6" w:themeColor="accent1"/>
        </w:tcBorders>
      </w:tcPr>
    </w:tblStylePr>
  </w:style>
  <w:style w:type="table" w:styleId="2f1">
    <w:name w:val="Light List Accent 2"/>
    <w:basedOn w:val="a3"/>
    <w:uiPriority w:val="61"/>
    <w:semiHidden/>
    <w:unhideWhenUsed/>
    <w:rsid w:val="00572222"/>
    <w:pPr>
      <w:spacing w:after="0" w:line="240" w:lineRule="auto"/>
    </w:pPr>
    <w:tblPr>
      <w:tblStyleRowBandSize w:val="1"/>
      <w:tblStyleColBandSize w:val="1"/>
      <w:tblBorders>
        <w:top w:val="single" w:sz="8" w:space="0" w:color="8784C7" w:themeColor="accent2"/>
        <w:left w:val="single" w:sz="8" w:space="0" w:color="8784C7" w:themeColor="accent2"/>
        <w:bottom w:val="single" w:sz="8" w:space="0" w:color="8784C7" w:themeColor="accent2"/>
        <w:right w:val="single" w:sz="8" w:space="0" w:color="8784C7" w:themeColor="accent2"/>
      </w:tblBorders>
    </w:tblPr>
    <w:tblStylePr w:type="firstRow">
      <w:pPr>
        <w:spacing w:before="0" w:after="0" w:line="240" w:lineRule="auto"/>
      </w:pPr>
      <w:rPr>
        <w:b/>
        <w:bCs/>
        <w:color w:val="FFFFFF" w:themeColor="background1"/>
      </w:rPr>
      <w:tblPr/>
      <w:tcPr>
        <w:shd w:val="clear" w:color="auto" w:fill="8784C7" w:themeFill="accent2"/>
      </w:tcPr>
    </w:tblStylePr>
    <w:tblStylePr w:type="lastRow">
      <w:pPr>
        <w:spacing w:before="0" w:after="0" w:line="240" w:lineRule="auto"/>
      </w:pPr>
      <w:rPr>
        <w:b/>
        <w:bCs/>
      </w:rPr>
      <w:tblPr/>
      <w:tcPr>
        <w:tcBorders>
          <w:top w:val="double" w:sz="6" w:space="0" w:color="8784C7" w:themeColor="accent2"/>
          <w:left w:val="single" w:sz="8" w:space="0" w:color="8784C7" w:themeColor="accent2"/>
          <w:bottom w:val="single" w:sz="8" w:space="0" w:color="8784C7" w:themeColor="accent2"/>
          <w:right w:val="single" w:sz="8" w:space="0" w:color="8784C7" w:themeColor="accent2"/>
        </w:tcBorders>
      </w:tcPr>
    </w:tblStylePr>
    <w:tblStylePr w:type="firstCol">
      <w:rPr>
        <w:b/>
        <w:bCs/>
      </w:rPr>
    </w:tblStylePr>
    <w:tblStylePr w:type="lastCol">
      <w:rPr>
        <w:b/>
        <w:bCs/>
      </w:rPr>
    </w:tblStylePr>
    <w:tblStylePr w:type="band1Vert">
      <w:tblPr/>
      <w:tcPr>
        <w:tcBorders>
          <w:top w:val="single" w:sz="8" w:space="0" w:color="8784C7" w:themeColor="accent2"/>
          <w:left w:val="single" w:sz="8" w:space="0" w:color="8784C7" w:themeColor="accent2"/>
          <w:bottom w:val="single" w:sz="8" w:space="0" w:color="8784C7" w:themeColor="accent2"/>
          <w:right w:val="single" w:sz="8" w:space="0" w:color="8784C7" w:themeColor="accent2"/>
        </w:tcBorders>
      </w:tcPr>
    </w:tblStylePr>
    <w:tblStylePr w:type="band1Horz">
      <w:tblPr/>
      <w:tcPr>
        <w:tcBorders>
          <w:top w:val="single" w:sz="8" w:space="0" w:color="8784C7" w:themeColor="accent2"/>
          <w:left w:val="single" w:sz="8" w:space="0" w:color="8784C7" w:themeColor="accent2"/>
          <w:bottom w:val="single" w:sz="8" w:space="0" w:color="8784C7" w:themeColor="accent2"/>
          <w:right w:val="single" w:sz="8" w:space="0" w:color="8784C7" w:themeColor="accent2"/>
        </w:tcBorders>
      </w:tcPr>
    </w:tblStylePr>
  </w:style>
  <w:style w:type="table" w:styleId="2f2">
    <w:name w:val="Light List Accent 3"/>
    <w:basedOn w:val="a3"/>
    <w:uiPriority w:val="61"/>
    <w:semiHidden/>
    <w:unhideWhenUsed/>
    <w:rsid w:val="00572222"/>
    <w:pPr>
      <w:spacing w:after="0" w:line="240" w:lineRule="auto"/>
    </w:pPr>
    <w:tblPr>
      <w:tblStyleRowBandSize w:val="1"/>
      <w:tblStyleColBandSize w:val="1"/>
      <w:tblBorders>
        <w:top w:val="single" w:sz="8" w:space="0" w:color="5D739A" w:themeColor="accent3"/>
        <w:left w:val="single" w:sz="8" w:space="0" w:color="5D739A" w:themeColor="accent3"/>
        <w:bottom w:val="single" w:sz="8" w:space="0" w:color="5D739A" w:themeColor="accent3"/>
        <w:right w:val="single" w:sz="8" w:space="0" w:color="5D739A" w:themeColor="accent3"/>
      </w:tblBorders>
    </w:tblPr>
    <w:tblStylePr w:type="firstRow">
      <w:pPr>
        <w:spacing w:before="0" w:after="0" w:line="240" w:lineRule="auto"/>
      </w:pPr>
      <w:rPr>
        <w:b/>
        <w:bCs/>
        <w:color w:val="FFFFFF" w:themeColor="background1"/>
      </w:rPr>
      <w:tblPr/>
      <w:tcPr>
        <w:shd w:val="clear" w:color="auto" w:fill="5D739A" w:themeFill="accent3"/>
      </w:tcPr>
    </w:tblStylePr>
    <w:tblStylePr w:type="lastRow">
      <w:pPr>
        <w:spacing w:before="0" w:after="0" w:line="240" w:lineRule="auto"/>
      </w:pPr>
      <w:rPr>
        <w:b/>
        <w:bCs/>
      </w:rPr>
      <w:tblPr/>
      <w:tcPr>
        <w:tcBorders>
          <w:top w:val="double" w:sz="6" w:space="0" w:color="5D739A" w:themeColor="accent3"/>
          <w:left w:val="single" w:sz="8" w:space="0" w:color="5D739A" w:themeColor="accent3"/>
          <w:bottom w:val="single" w:sz="8" w:space="0" w:color="5D739A" w:themeColor="accent3"/>
          <w:right w:val="single" w:sz="8" w:space="0" w:color="5D739A" w:themeColor="accent3"/>
        </w:tcBorders>
      </w:tcPr>
    </w:tblStylePr>
    <w:tblStylePr w:type="firstCol">
      <w:rPr>
        <w:b/>
        <w:bCs/>
      </w:rPr>
    </w:tblStylePr>
    <w:tblStylePr w:type="lastCol">
      <w:rPr>
        <w:b/>
        <w:bCs/>
      </w:rPr>
    </w:tblStylePr>
    <w:tblStylePr w:type="band1Vert">
      <w:tblPr/>
      <w:tcPr>
        <w:tcBorders>
          <w:top w:val="single" w:sz="8" w:space="0" w:color="5D739A" w:themeColor="accent3"/>
          <w:left w:val="single" w:sz="8" w:space="0" w:color="5D739A" w:themeColor="accent3"/>
          <w:bottom w:val="single" w:sz="8" w:space="0" w:color="5D739A" w:themeColor="accent3"/>
          <w:right w:val="single" w:sz="8" w:space="0" w:color="5D739A" w:themeColor="accent3"/>
        </w:tcBorders>
      </w:tcPr>
    </w:tblStylePr>
    <w:tblStylePr w:type="band1Horz">
      <w:tblPr/>
      <w:tcPr>
        <w:tcBorders>
          <w:top w:val="single" w:sz="8" w:space="0" w:color="5D739A" w:themeColor="accent3"/>
          <w:left w:val="single" w:sz="8" w:space="0" w:color="5D739A" w:themeColor="accent3"/>
          <w:bottom w:val="single" w:sz="8" w:space="0" w:color="5D739A" w:themeColor="accent3"/>
          <w:right w:val="single" w:sz="8" w:space="0" w:color="5D739A" w:themeColor="accent3"/>
        </w:tcBorders>
      </w:tcPr>
    </w:tblStylePr>
  </w:style>
  <w:style w:type="table" w:styleId="2f3">
    <w:name w:val="Light List Accent 4"/>
    <w:basedOn w:val="a3"/>
    <w:uiPriority w:val="61"/>
    <w:semiHidden/>
    <w:unhideWhenUsed/>
    <w:rsid w:val="00572222"/>
    <w:pPr>
      <w:spacing w:after="0" w:line="240" w:lineRule="auto"/>
    </w:pPr>
    <w:tblPr>
      <w:tblStyleRowBandSize w:val="1"/>
      <w:tblStyleColBandSize w:val="1"/>
      <w:tblBorders>
        <w:top w:val="single" w:sz="8" w:space="0" w:color="6997AF" w:themeColor="accent4"/>
        <w:left w:val="single" w:sz="8" w:space="0" w:color="6997AF" w:themeColor="accent4"/>
        <w:bottom w:val="single" w:sz="8" w:space="0" w:color="6997AF" w:themeColor="accent4"/>
        <w:right w:val="single" w:sz="8" w:space="0" w:color="6997AF" w:themeColor="accent4"/>
      </w:tblBorders>
    </w:tblPr>
    <w:tblStylePr w:type="firstRow">
      <w:pPr>
        <w:spacing w:before="0" w:after="0" w:line="240" w:lineRule="auto"/>
      </w:pPr>
      <w:rPr>
        <w:b/>
        <w:bCs/>
        <w:color w:val="FFFFFF" w:themeColor="background1"/>
      </w:rPr>
      <w:tblPr/>
      <w:tcPr>
        <w:shd w:val="clear" w:color="auto" w:fill="6997AF" w:themeFill="accent4"/>
      </w:tcPr>
    </w:tblStylePr>
    <w:tblStylePr w:type="lastRow">
      <w:pPr>
        <w:spacing w:before="0" w:after="0" w:line="240" w:lineRule="auto"/>
      </w:pPr>
      <w:rPr>
        <w:b/>
        <w:bCs/>
      </w:rPr>
      <w:tblPr/>
      <w:tcPr>
        <w:tcBorders>
          <w:top w:val="double" w:sz="6" w:space="0" w:color="6997AF" w:themeColor="accent4"/>
          <w:left w:val="single" w:sz="8" w:space="0" w:color="6997AF" w:themeColor="accent4"/>
          <w:bottom w:val="single" w:sz="8" w:space="0" w:color="6997AF" w:themeColor="accent4"/>
          <w:right w:val="single" w:sz="8" w:space="0" w:color="6997AF" w:themeColor="accent4"/>
        </w:tcBorders>
      </w:tcPr>
    </w:tblStylePr>
    <w:tblStylePr w:type="firstCol">
      <w:rPr>
        <w:b/>
        <w:bCs/>
      </w:rPr>
    </w:tblStylePr>
    <w:tblStylePr w:type="lastCol">
      <w:rPr>
        <w:b/>
        <w:bCs/>
      </w:rPr>
    </w:tblStylePr>
    <w:tblStylePr w:type="band1Vert">
      <w:tblPr/>
      <w:tcPr>
        <w:tcBorders>
          <w:top w:val="single" w:sz="8" w:space="0" w:color="6997AF" w:themeColor="accent4"/>
          <w:left w:val="single" w:sz="8" w:space="0" w:color="6997AF" w:themeColor="accent4"/>
          <w:bottom w:val="single" w:sz="8" w:space="0" w:color="6997AF" w:themeColor="accent4"/>
          <w:right w:val="single" w:sz="8" w:space="0" w:color="6997AF" w:themeColor="accent4"/>
        </w:tcBorders>
      </w:tcPr>
    </w:tblStylePr>
    <w:tblStylePr w:type="band1Horz">
      <w:tblPr/>
      <w:tcPr>
        <w:tcBorders>
          <w:top w:val="single" w:sz="8" w:space="0" w:color="6997AF" w:themeColor="accent4"/>
          <w:left w:val="single" w:sz="8" w:space="0" w:color="6997AF" w:themeColor="accent4"/>
          <w:bottom w:val="single" w:sz="8" w:space="0" w:color="6997AF" w:themeColor="accent4"/>
          <w:right w:val="single" w:sz="8" w:space="0" w:color="6997AF" w:themeColor="accent4"/>
        </w:tcBorders>
      </w:tcPr>
    </w:tblStylePr>
  </w:style>
  <w:style w:type="table" w:styleId="2f4">
    <w:name w:val="Light List Accent 5"/>
    <w:basedOn w:val="a3"/>
    <w:uiPriority w:val="61"/>
    <w:semiHidden/>
    <w:unhideWhenUsed/>
    <w:rsid w:val="00572222"/>
    <w:pPr>
      <w:spacing w:after="0" w:line="240" w:lineRule="auto"/>
    </w:pPr>
    <w:tblPr>
      <w:tblStyleRowBandSize w:val="1"/>
      <w:tblStyleColBandSize w:val="1"/>
      <w:tblBorders>
        <w:top w:val="single" w:sz="8" w:space="0" w:color="84ACB6" w:themeColor="accent5"/>
        <w:left w:val="single" w:sz="8" w:space="0" w:color="84ACB6" w:themeColor="accent5"/>
        <w:bottom w:val="single" w:sz="8" w:space="0" w:color="84ACB6" w:themeColor="accent5"/>
        <w:right w:val="single" w:sz="8" w:space="0" w:color="84ACB6" w:themeColor="accent5"/>
      </w:tblBorders>
    </w:tblPr>
    <w:tblStylePr w:type="firstRow">
      <w:pPr>
        <w:spacing w:before="0" w:after="0" w:line="240" w:lineRule="auto"/>
      </w:pPr>
      <w:rPr>
        <w:b/>
        <w:bCs/>
        <w:color w:val="FFFFFF" w:themeColor="background1"/>
      </w:rPr>
      <w:tblPr/>
      <w:tcPr>
        <w:shd w:val="clear" w:color="auto" w:fill="84ACB6" w:themeFill="accent5"/>
      </w:tcPr>
    </w:tblStylePr>
    <w:tblStylePr w:type="lastRow">
      <w:pPr>
        <w:spacing w:before="0" w:after="0" w:line="240" w:lineRule="auto"/>
      </w:pPr>
      <w:rPr>
        <w:b/>
        <w:bCs/>
      </w:rPr>
      <w:tblPr/>
      <w:tcPr>
        <w:tcBorders>
          <w:top w:val="double" w:sz="6" w:space="0" w:color="84ACB6" w:themeColor="accent5"/>
          <w:left w:val="single" w:sz="8" w:space="0" w:color="84ACB6" w:themeColor="accent5"/>
          <w:bottom w:val="single" w:sz="8" w:space="0" w:color="84ACB6" w:themeColor="accent5"/>
          <w:right w:val="single" w:sz="8" w:space="0" w:color="84ACB6" w:themeColor="accent5"/>
        </w:tcBorders>
      </w:tcPr>
    </w:tblStylePr>
    <w:tblStylePr w:type="firstCol">
      <w:rPr>
        <w:b/>
        <w:bCs/>
      </w:rPr>
    </w:tblStylePr>
    <w:tblStylePr w:type="lastCol">
      <w:rPr>
        <w:b/>
        <w:bCs/>
      </w:rPr>
    </w:tblStylePr>
    <w:tblStylePr w:type="band1Vert">
      <w:tblPr/>
      <w:tcPr>
        <w:tcBorders>
          <w:top w:val="single" w:sz="8" w:space="0" w:color="84ACB6" w:themeColor="accent5"/>
          <w:left w:val="single" w:sz="8" w:space="0" w:color="84ACB6" w:themeColor="accent5"/>
          <w:bottom w:val="single" w:sz="8" w:space="0" w:color="84ACB6" w:themeColor="accent5"/>
          <w:right w:val="single" w:sz="8" w:space="0" w:color="84ACB6" w:themeColor="accent5"/>
        </w:tcBorders>
      </w:tcPr>
    </w:tblStylePr>
    <w:tblStylePr w:type="band1Horz">
      <w:tblPr/>
      <w:tcPr>
        <w:tcBorders>
          <w:top w:val="single" w:sz="8" w:space="0" w:color="84ACB6" w:themeColor="accent5"/>
          <w:left w:val="single" w:sz="8" w:space="0" w:color="84ACB6" w:themeColor="accent5"/>
          <w:bottom w:val="single" w:sz="8" w:space="0" w:color="84ACB6" w:themeColor="accent5"/>
          <w:right w:val="single" w:sz="8" w:space="0" w:color="84ACB6" w:themeColor="accent5"/>
        </w:tcBorders>
      </w:tcPr>
    </w:tblStylePr>
  </w:style>
  <w:style w:type="table" w:styleId="2f5">
    <w:name w:val="Light List Accent 6"/>
    <w:basedOn w:val="a3"/>
    <w:uiPriority w:val="61"/>
    <w:semiHidden/>
    <w:unhideWhenUsed/>
    <w:rsid w:val="00572222"/>
    <w:pPr>
      <w:spacing w:after="0" w:line="240" w:lineRule="auto"/>
    </w:pPr>
    <w:tblPr>
      <w:tblStyleRowBandSize w:val="1"/>
      <w:tblStyleColBandSize w:val="1"/>
      <w:tblBorders>
        <w:top w:val="single" w:sz="8" w:space="0" w:color="6F8183" w:themeColor="accent6"/>
        <w:left w:val="single" w:sz="8" w:space="0" w:color="6F8183" w:themeColor="accent6"/>
        <w:bottom w:val="single" w:sz="8" w:space="0" w:color="6F8183" w:themeColor="accent6"/>
        <w:right w:val="single" w:sz="8" w:space="0" w:color="6F8183" w:themeColor="accent6"/>
      </w:tblBorders>
    </w:tblPr>
    <w:tblStylePr w:type="firstRow">
      <w:pPr>
        <w:spacing w:before="0" w:after="0" w:line="240" w:lineRule="auto"/>
      </w:pPr>
      <w:rPr>
        <w:b/>
        <w:bCs/>
        <w:color w:val="FFFFFF" w:themeColor="background1"/>
      </w:rPr>
      <w:tblPr/>
      <w:tcPr>
        <w:shd w:val="clear" w:color="auto" w:fill="6F8183" w:themeFill="accent6"/>
      </w:tcPr>
    </w:tblStylePr>
    <w:tblStylePr w:type="lastRow">
      <w:pPr>
        <w:spacing w:before="0" w:after="0" w:line="240" w:lineRule="auto"/>
      </w:pPr>
      <w:rPr>
        <w:b/>
        <w:bCs/>
      </w:rPr>
      <w:tblPr/>
      <w:tcPr>
        <w:tcBorders>
          <w:top w:val="double" w:sz="6" w:space="0" w:color="6F8183" w:themeColor="accent6"/>
          <w:left w:val="single" w:sz="8" w:space="0" w:color="6F8183" w:themeColor="accent6"/>
          <w:bottom w:val="single" w:sz="8" w:space="0" w:color="6F8183" w:themeColor="accent6"/>
          <w:right w:val="single" w:sz="8" w:space="0" w:color="6F8183" w:themeColor="accent6"/>
        </w:tcBorders>
      </w:tcPr>
    </w:tblStylePr>
    <w:tblStylePr w:type="firstCol">
      <w:rPr>
        <w:b/>
        <w:bCs/>
      </w:rPr>
    </w:tblStylePr>
    <w:tblStylePr w:type="lastCol">
      <w:rPr>
        <w:b/>
        <w:bCs/>
      </w:rPr>
    </w:tblStylePr>
    <w:tblStylePr w:type="band1Vert">
      <w:tblPr/>
      <w:tcPr>
        <w:tcBorders>
          <w:top w:val="single" w:sz="8" w:space="0" w:color="6F8183" w:themeColor="accent6"/>
          <w:left w:val="single" w:sz="8" w:space="0" w:color="6F8183" w:themeColor="accent6"/>
          <w:bottom w:val="single" w:sz="8" w:space="0" w:color="6F8183" w:themeColor="accent6"/>
          <w:right w:val="single" w:sz="8" w:space="0" w:color="6F8183" w:themeColor="accent6"/>
        </w:tcBorders>
      </w:tcPr>
    </w:tblStylePr>
    <w:tblStylePr w:type="band1Horz">
      <w:tblPr/>
      <w:tcPr>
        <w:tcBorders>
          <w:top w:val="single" w:sz="8" w:space="0" w:color="6F8183" w:themeColor="accent6"/>
          <w:left w:val="single" w:sz="8" w:space="0" w:color="6F8183" w:themeColor="accent6"/>
          <w:bottom w:val="single" w:sz="8" w:space="0" w:color="6F8183" w:themeColor="accent6"/>
          <w:right w:val="single" w:sz="8" w:space="0" w:color="6F8183" w:themeColor="accent6"/>
        </w:tcBorders>
      </w:tcPr>
    </w:tblStylePr>
  </w:style>
  <w:style w:type="table" w:styleId="17">
    <w:name w:val="Light Shading"/>
    <w:basedOn w:val="a3"/>
    <w:uiPriority w:val="60"/>
    <w:semiHidden/>
    <w:unhideWhenUsed/>
    <w:rsid w:val="0057222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8">
    <w:name w:val="Light Shading Accent 1"/>
    <w:basedOn w:val="a3"/>
    <w:uiPriority w:val="60"/>
    <w:semiHidden/>
    <w:unhideWhenUsed/>
    <w:rsid w:val="00572222"/>
    <w:pPr>
      <w:spacing w:after="0" w:line="240" w:lineRule="auto"/>
    </w:pPr>
    <w:rPr>
      <w:color w:val="864EA8" w:themeColor="accent1" w:themeShade="BF"/>
    </w:rPr>
    <w:tblPr>
      <w:tblStyleRowBandSize w:val="1"/>
      <w:tblStyleColBandSize w:val="1"/>
      <w:tblBorders>
        <w:top w:val="single" w:sz="8" w:space="0" w:color="AD84C6" w:themeColor="accent1"/>
        <w:bottom w:val="single" w:sz="8" w:space="0" w:color="AD84C6" w:themeColor="accent1"/>
      </w:tblBorders>
    </w:tblPr>
    <w:tblStylePr w:type="firstRow">
      <w:pPr>
        <w:spacing w:before="0" w:after="0" w:line="240" w:lineRule="auto"/>
      </w:pPr>
      <w:rPr>
        <w:b/>
        <w:bCs/>
      </w:rPr>
      <w:tblPr/>
      <w:tcPr>
        <w:tcBorders>
          <w:top w:val="single" w:sz="8" w:space="0" w:color="AD84C6" w:themeColor="accent1"/>
          <w:left w:val="nil"/>
          <w:bottom w:val="single" w:sz="8" w:space="0" w:color="AD84C6" w:themeColor="accent1"/>
          <w:right w:val="nil"/>
          <w:insideH w:val="nil"/>
          <w:insideV w:val="nil"/>
        </w:tcBorders>
      </w:tcPr>
    </w:tblStylePr>
    <w:tblStylePr w:type="lastRow">
      <w:pPr>
        <w:spacing w:before="0" w:after="0" w:line="240" w:lineRule="auto"/>
      </w:pPr>
      <w:rPr>
        <w:b/>
        <w:bCs/>
      </w:rPr>
      <w:tblPr/>
      <w:tcPr>
        <w:tcBorders>
          <w:top w:val="single" w:sz="8" w:space="0" w:color="AD84C6" w:themeColor="accent1"/>
          <w:left w:val="nil"/>
          <w:bottom w:val="single" w:sz="8" w:space="0" w:color="AD84C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E0F1" w:themeFill="accent1" w:themeFillTint="3F"/>
      </w:tcPr>
    </w:tblStylePr>
    <w:tblStylePr w:type="band1Horz">
      <w:tblPr/>
      <w:tcPr>
        <w:tcBorders>
          <w:left w:val="nil"/>
          <w:right w:val="nil"/>
          <w:insideH w:val="nil"/>
          <w:insideV w:val="nil"/>
        </w:tcBorders>
        <w:shd w:val="clear" w:color="auto" w:fill="EAE0F1" w:themeFill="accent1" w:themeFillTint="3F"/>
      </w:tcPr>
    </w:tblStylePr>
  </w:style>
  <w:style w:type="table" w:styleId="19">
    <w:name w:val="Light Shading Accent 2"/>
    <w:basedOn w:val="a3"/>
    <w:uiPriority w:val="60"/>
    <w:semiHidden/>
    <w:unhideWhenUsed/>
    <w:rsid w:val="00572222"/>
    <w:pPr>
      <w:spacing w:after="0" w:line="240" w:lineRule="auto"/>
    </w:pPr>
    <w:rPr>
      <w:color w:val="514DAA" w:themeColor="accent2" w:themeShade="BF"/>
    </w:rPr>
    <w:tblPr>
      <w:tblStyleRowBandSize w:val="1"/>
      <w:tblStyleColBandSize w:val="1"/>
      <w:tblBorders>
        <w:top w:val="single" w:sz="8" w:space="0" w:color="8784C7" w:themeColor="accent2"/>
        <w:bottom w:val="single" w:sz="8" w:space="0" w:color="8784C7" w:themeColor="accent2"/>
      </w:tblBorders>
    </w:tblPr>
    <w:tblStylePr w:type="firstRow">
      <w:pPr>
        <w:spacing w:before="0" w:after="0" w:line="240" w:lineRule="auto"/>
      </w:pPr>
      <w:rPr>
        <w:b/>
        <w:bCs/>
      </w:rPr>
      <w:tblPr/>
      <w:tcPr>
        <w:tcBorders>
          <w:top w:val="single" w:sz="8" w:space="0" w:color="8784C7" w:themeColor="accent2"/>
          <w:left w:val="nil"/>
          <w:bottom w:val="single" w:sz="8" w:space="0" w:color="8784C7" w:themeColor="accent2"/>
          <w:right w:val="nil"/>
          <w:insideH w:val="nil"/>
          <w:insideV w:val="nil"/>
        </w:tcBorders>
      </w:tcPr>
    </w:tblStylePr>
    <w:tblStylePr w:type="lastRow">
      <w:pPr>
        <w:spacing w:before="0" w:after="0" w:line="240" w:lineRule="auto"/>
      </w:pPr>
      <w:rPr>
        <w:b/>
        <w:bCs/>
      </w:rPr>
      <w:tblPr/>
      <w:tcPr>
        <w:tcBorders>
          <w:top w:val="single" w:sz="8" w:space="0" w:color="8784C7" w:themeColor="accent2"/>
          <w:left w:val="nil"/>
          <w:bottom w:val="single" w:sz="8" w:space="0" w:color="8784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E0F1" w:themeFill="accent2" w:themeFillTint="3F"/>
      </w:tcPr>
    </w:tblStylePr>
    <w:tblStylePr w:type="band1Horz">
      <w:tblPr/>
      <w:tcPr>
        <w:tcBorders>
          <w:left w:val="nil"/>
          <w:right w:val="nil"/>
          <w:insideH w:val="nil"/>
          <w:insideV w:val="nil"/>
        </w:tcBorders>
        <w:shd w:val="clear" w:color="auto" w:fill="E1E0F1" w:themeFill="accent2" w:themeFillTint="3F"/>
      </w:tcPr>
    </w:tblStylePr>
  </w:style>
  <w:style w:type="table" w:styleId="1a">
    <w:name w:val="Light Shading Accent 3"/>
    <w:basedOn w:val="a3"/>
    <w:uiPriority w:val="60"/>
    <w:semiHidden/>
    <w:unhideWhenUsed/>
    <w:rsid w:val="00572222"/>
    <w:pPr>
      <w:spacing w:after="0" w:line="240" w:lineRule="auto"/>
    </w:pPr>
    <w:rPr>
      <w:color w:val="455673" w:themeColor="accent3" w:themeShade="BF"/>
    </w:rPr>
    <w:tblPr>
      <w:tblStyleRowBandSize w:val="1"/>
      <w:tblStyleColBandSize w:val="1"/>
      <w:tblBorders>
        <w:top w:val="single" w:sz="8" w:space="0" w:color="5D739A" w:themeColor="accent3"/>
        <w:bottom w:val="single" w:sz="8" w:space="0" w:color="5D739A" w:themeColor="accent3"/>
      </w:tblBorders>
    </w:tblPr>
    <w:tblStylePr w:type="firstRow">
      <w:pPr>
        <w:spacing w:before="0" w:after="0" w:line="240" w:lineRule="auto"/>
      </w:pPr>
      <w:rPr>
        <w:b/>
        <w:bCs/>
      </w:rPr>
      <w:tblPr/>
      <w:tcPr>
        <w:tcBorders>
          <w:top w:val="single" w:sz="8" w:space="0" w:color="5D739A" w:themeColor="accent3"/>
          <w:left w:val="nil"/>
          <w:bottom w:val="single" w:sz="8" w:space="0" w:color="5D739A" w:themeColor="accent3"/>
          <w:right w:val="nil"/>
          <w:insideH w:val="nil"/>
          <w:insideV w:val="nil"/>
        </w:tcBorders>
      </w:tcPr>
    </w:tblStylePr>
    <w:tblStylePr w:type="lastRow">
      <w:pPr>
        <w:spacing w:before="0" w:after="0" w:line="240" w:lineRule="auto"/>
      </w:pPr>
      <w:rPr>
        <w:b/>
        <w:bCs/>
      </w:rPr>
      <w:tblPr/>
      <w:tcPr>
        <w:tcBorders>
          <w:top w:val="single" w:sz="8" w:space="0" w:color="5D739A" w:themeColor="accent3"/>
          <w:left w:val="nil"/>
          <w:bottom w:val="single" w:sz="8" w:space="0" w:color="5D739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DCE6" w:themeFill="accent3" w:themeFillTint="3F"/>
      </w:tcPr>
    </w:tblStylePr>
    <w:tblStylePr w:type="band1Horz">
      <w:tblPr/>
      <w:tcPr>
        <w:tcBorders>
          <w:left w:val="nil"/>
          <w:right w:val="nil"/>
          <w:insideH w:val="nil"/>
          <w:insideV w:val="nil"/>
        </w:tcBorders>
        <w:shd w:val="clear" w:color="auto" w:fill="D6DCE6" w:themeFill="accent3" w:themeFillTint="3F"/>
      </w:tcPr>
    </w:tblStylePr>
  </w:style>
  <w:style w:type="table" w:styleId="1b">
    <w:name w:val="Light Shading Accent 4"/>
    <w:basedOn w:val="a3"/>
    <w:uiPriority w:val="60"/>
    <w:semiHidden/>
    <w:unhideWhenUsed/>
    <w:rsid w:val="00572222"/>
    <w:pPr>
      <w:spacing w:after="0" w:line="240" w:lineRule="auto"/>
    </w:pPr>
    <w:rPr>
      <w:color w:val="497288" w:themeColor="accent4" w:themeShade="BF"/>
    </w:rPr>
    <w:tblPr>
      <w:tblStyleRowBandSize w:val="1"/>
      <w:tblStyleColBandSize w:val="1"/>
      <w:tblBorders>
        <w:top w:val="single" w:sz="8" w:space="0" w:color="6997AF" w:themeColor="accent4"/>
        <w:bottom w:val="single" w:sz="8" w:space="0" w:color="6997AF" w:themeColor="accent4"/>
      </w:tblBorders>
    </w:tblPr>
    <w:tblStylePr w:type="firstRow">
      <w:pPr>
        <w:spacing w:before="0" w:after="0" w:line="240" w:lineRule="auto"/>
      </w:pPr>
      <w:rPr>
        <w:b/>
        <w:bCs/>
      </w:rPr>
      <w:tblPr/>
      <w:tcPr>
        <w:tcBorders>
          <w:top w:val="single" w:sz="8" w:space="0" w:color="6997AF" w:themeColor="accent4"/>
          <w:left w:val="nil"/>
          <w:bottom w:val="single" w:sz="8" w:space="0" w:color="6997AF" w:themeColor="accent4"/>
          <w:right w:val="nil"/>
          <w:insideH w:val="nil"/>
          <w:insideV w:val="nil"/>
        </w:tcBorders>
      </w:tcPr>
    </w:tblStylePr>
    <w:tblStylePr w:type="lastRow">
      <w:pPr>
        <w:spacing w:before="0" w:after="0" w:line="240" w:lineRule="auto"/>
      </w:pPr>
      <w:rPr>
        <w:b/>
        <w:bCs/>
      </w:rPr>
      <w:tblPr/>
      <w:tcPr>
        <w:tcBorders>
          <w:top w:val="single" w:sz="8" w:space="0" w:color="6997AF" w:themeColor="accent4"/>
          <w:left w:val="nil"/>
          <w:bottom w:val="single" w:sz="8" w:space="0" w:color="6997A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5EB" w:themeFill="accent4" w:themeFillTint="3F"/>
      </w:tcPr>
    </w:tblStylePr>
    <w:tblStylePr w:type="band1Horz">
      <w:tblPr/>
      <w:tcPr>
        <w:tcBorders>
          <w:left w:val="nil"/>
          <w:right w:val="nil"/>
          <w:insideH w:val="nil"/>
          <w:insideV w:val="nil"/>
        </w:tcBorders>
        <w:shd w:val="clear" w:color="auto" w:fill="D9E5EB" w:themeFill="accent4" w:themeFillTint="3F"/>
      </w:tcPr>
    </w:tblStylePr>
  </w:style>
  <w:style w:type="table" w:styleId="1c">
    <w:name w:val="Light Shading Accent 5"/>
    <w:basedOn w:val="a3"/>
    <w:uiPriority w:val="60"/>
    <w:semiHidden/>
    <w:unhideWhenUsed/>
    <w:rsid w:val="00572222"/>
    <w:pPr>
      <w:spacing w:after="0" w:line="240" w:lineRule="auto"/>
    </w:pPr>
    <w:rPr>
      <w:color w:val="578793" w:themeColor="accent5" w:themeShade="BF"/>
    </w:rPr>
    <w:tblPr>
      <w:tblStyleRowBandSize w:val="1"/>
      <w:tblStyleColBandSize w:val="1"/>
      <w:tblBorders>
        <w:top w:val="single" w:sz="8" w:space="0" w:color="84ACB6" w:themeColor="accent5"/>
        <w:bottom w:val="single" w:sz="8" w:space="0" w:color="84ACB6" w:themeColor="accent5"/>
      </w:tblBorders>
    </w:tblPr>
    <w:tblStylePr w:type="firstRow">
      <w:pPr>
        <w:spacing w:before="0" w:after="0" w:line="240" w:lineRule="auto"/>
      </w:pPr>
      <w:rPr>
        <w:b/>
        <w:bCs/>
      </w:rPr>
      <w:tblPr/>
      <w:tcPr>
        <w:tcBorders>
          <w:top w:val="single" w:sz="8" w:space="0" w:color="84ACB6" w:themeColor="accent5"/>
          <w:left w:val="nil"/>
          <w:bottom w:val="single" w:sz="8" w:space="0" w:color="84ACB6" w:themeColor="accent5"/>
          <w:right w:val="nil"/>
          <w:insideH w:val="nil"/>
          <w:insideV w:val="nil"/>
        </w:tcBorders>
      </w:tcPr>
    </w:tblStylePr>
    <w:tblStylePr w:type="lastRow">
      <w:pPr>
        <w:spacing w:before="0" w:after="0" w:line="240" w:lineRule="auto"/>
      </w:pPr>
      <w:rPr>
        <w:b/>
        <w:bCs/>
      </w:rPr>
      <w:tblPr/>
      <w:tcPr>
        <w:tcBorders>
          <w:top w:val="single" w:sz="8" w:space="0" w:color="84ACB6" w:themeColor="accent5"/>
          <w:left w:val="nil"/>
          <w:bottom w:val="single" w:sz="8" w:space="0" w:color="84ACB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0EAED" w:themeFill="accent5" w:themeFillTint="3F"/>
      </w:tcPr>
    </w:tblStylePr>
    <w:tblStylePr w:type="band1Horz">
      <w:tblPr/>
      <w:tcPr>
        <w:tcBorders>
          <w:left w:val="nil"/>
          <w:right w:val="nil"/>
          <w:insideH w:val="nil"/>
          <w:insideV w:val="nil"/>
        </w:tcBorders>
        <w:shd w:val="clear" w:color="auto" w:fill="E0EAED" w:themeFill="accent5" w:themeFillTint="3F"/>
      </w:tcPr>
    </w:tblStylePr>
  </w:style>
  <w:style w:type="table" w:styleId="1d">
    <w:name w:val="Light Shading Accent 6"/>
    <w:basedOn w:val="a3"/>
    <w:uiPriority w:val="60"/>
    <w:semiHidden/>
    <w:unhideWhenUsed/>
    <w:rsid w:val="00572222"/>
    <w:pPr>
      <w:spacing w:after="0" w:line="240" w:lineRule="auto"/>
    </w:pPr>
    <w:rPr>
      <w:color w:val="536061" w:themeColor="accent6" w:themeShade="BF"/>
    </w:rPr>
    <w:tblPr>
      <w:tblStyleRowBandSize w:val="1"/>
      <w:tblStyleColBandSize w:val="1"/>
      <w:tblBorders>
        <w:top w:val="single" w:sz="8" w:space="0" w:color="6F8183" w:themeColor="accent6"/>
        <w:bottom w:val="single" w:sz="8" w:space="0" w:color="6F8183" w:themeColor="accent6"/>
      </w:tblBorders>
    </w:tblPr>
    <w:tblStylePr w:type="firstRow">
      <w:pPr>
        <w:spacing w:before="0" w:after="0" w:line="240" w:lineRule="auto"/>
      </w:pPr>
      <w:rPr>
        <w:b/>
        <w:bCs/>
      </w:rPr>
      <w:tblPr/>
      <w:tcPr>
        <w:tcBorders>
          <w:top w:val="single" w:sz="8" w:space="0" w:color="6F8183" w:themeColor="accent6"/>
          <w:left w:val="nil"/>
          <w:bottom w:val="single" w:sz="8" w:space="0" w:color="6F8183" w:themeColor="accent6"/>
          <w:right w:val="nil"/>
          <w:insideH w:val="nil"/>
          <w:insideV w:val="nil"/>
        </w:tcBorders>
      </w:tcPr>
    </w:tblStylePr>
    <w:tblStylePr w:type="lastRow">
      <w:pPr>
        <w:spacing w:before="0" w:after="0" w:line="240" w:lineRule="auto"/>
      </w:pPr>
      <w:rPr>
        <w:b/>
        <w:bCs/>
      </w:rPr>
      <w:tblPr/>
      <w:tcPr>
        <w:tcBorders>
          <w:top w:val="single" w:sz="8" w:space="0" w:color="6F8183" w:themeColor="accent6"/>
          <w:left w:val="nil"/>
          <w:bottom w:val="single" w:sz="8" w:space="0" w:color="6F818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0E0" w:themeFill="accent6" w:themeFillTint="3F"/>
      </w:tcPr>
    </w:tblStylePr>
    <w:tblStylePr w:type="band1Horz">
      <w:tblPr/>
      <w:tcPr>
        <w:tcBorders>
          <w:left w:val="nil"/>
          <w:right w:val="nil"/>
          <w:insideH w:val="nil"/>
          <w:insideV w:val="nil"/>
        </w:tcBorders>
        <w:shd w:val="clear" w:color="auto" w:fill="DBE0E0" w:themeFill="accent6" w:themeFillTint="3F"/>
      </w:tcPr>
    </w:tblStylePr>
  </w:style>
  <w:style w:type="character" w:styleId="afff3">
    <w:name w:val="line number"/>
    <w:basedOn w:val="a2"/>
    <w:uiPriority w:val="99"/>
    <w:semiHidden/>
    <w:unhideWhenUsed/>
    <w:rsid w:val="00572222"/>
    <w:rPr>
      <w:sz w:val="22"/>
    </w:rPr>
  </w:style>
  <w:style w:type="paragraph" w:styleId="afff4">
    <w:name w:val="List"/>
    <w:basedOn w:val="a1"/>
    <w:uiPriority w:val="99"/>
    <w:semiHidden/>
    <w:unhideWhenUsed/>
    <w:rsid w:val="00572222"/>
    <w:pPr>
      <w:widowControl/>
      <w:spacing w:after="300" w:line="276" w:lineRule="auto"/>
      <w:ind w:left="360" w:hanging="360"/>
      <w:contextualSpacing/>
      <w:jc w:val="left"/>
    </w:pPr>
    <w:rPr>
      <w:rFonts w:eastAsia="Meiryo UI"/>
      <w:kern w:val="0"/>
      <w:sz w:val="22"/>
    </w:rPr>
  </w:style>
  <w:style w:type="paragraph" w:styleId="2f6">
    <w:name w:val="List 2"/>
    <w:basedOn w:val="a1"/>
    <w:uiPriority w:val="99"/>
    <w:semiHidden/>
    <w:unhideWhenUsed/>
    <w:rsid w:val="00572222"/>
    <w:pPr>
      <w:widowControl/>
      <w:spacing w:after="300" w:line="276" w:lineRule="auto"/>
      <w:ind w:left="720" w:hanging="360"/>
      <w:contextualSpacing/>
      <w:jc w:val="left"/>
    </w:pPr>
    <w:rPr>
      <w:rFonts w:eastAsia="Meiryo UI"/>
      <w:kern w:val="0"/>
      <w:sz w:val="22"/>
    </w:rPr>
  </w:style>
  <w:style w:type="paragraph" w:styleId="3f0">
    <w:name w:val="List 3"/>
    <w:basedOn w:val="a1"/>
    <w:uiPriority w:val="99"/>
    <w:semiHidden/>
    <w:unhideWhenUsed/>
    <w:rsid w:val="00572222"/>
    <w:pPr>
      <w:widowControl/>
      <w:spacing w:after="300" w:line="276" w:lineRule="auto"/>
      <w:ind w:left="1080" w:hanging="360"/>
      <w:contextualSpacing/>
      <w:jc w:val="left"/>
    </w:pPr>
    <w:rPr>
      <w:rFonts w:eastAsia="Meiryo UI"/>
      <w:kern w:val="0"/>
      <w:sz w:val="22"/>
    </w:rPr>
  </w:style>
  <w:style w:type="paragraph" w:styleId="45">
    <w:name w:val="List 4"/>
    <w:basedOn w:val="a1"/>
    <w:uiPriority w:val="99"/>
    <w:semiHidden/>
    <w:unhideWhenUsed/>
    <w:rsid w:val="00572222"/>
    <w:pPr>
      <w:widowControl/>
      <w:spacing w:after="300" w:line="276" w:lineRule="auto"/>
      <w:ind w:left="1440" w:hanging="360"/>
      <w:contextualSpacing/>
      <w:jc w:val="left"/>
    </w:pPr>
    <w:rPr>
      <w:rFonts w:eastAsia="Meiryo UI"/>
      <w:kern w:val="0"/>
      <w:sz w:val="22"/>
    </w:rPr>
  </w:style>
  <w:style w:type="paragraph" w:styleId="55">
    <w:name w:val="List 5"/>
    <w:basedOn w:val="a1"/>
    <w:uiPriority w:val="99"/>
    <w:semiHidden/>
    <w:unhideWhenUsed/>
    <w:rsid w:val="00572222"/>
    <w:pPr>
      <w:widowControl/>
      <w:spacing w:after="300" w:line="276" w:lineRule="auto"/>
      <w:ind w:left="1800" w:hanging="360"/>
      <w:contextualSpacing/>
      <w:jc w:val="left"/>
    </w:pPr>
    <w:rPr>
      <w:rFonts w:eastAsia="Meiryo UI"/>
      <w:kern w:val="0"/>
      <w:sz w:val="22"/>
    </w:rPr>
  </w:style>
  <w:style w:type="paragraph" w:styleId="a0">
    <w:name w:val="List Bullet"/>
    <w:basedOn w:val="a1"/>
    <w:uiPriority w:val="99"/>
    <w:semiHidden/>
    <w:unhideWhenUsed/>
    <w:rsid w:val="00572222"/>
    <w:pPr>
      <w:widowControl/>
      <w:numPr>
        <w:numId w:val="1"/>
      </w:numPr>
      <w:spacing w:after="300" w:line="276" w:lineRule="auto"/>
      <w:contextualSpacing/>
      <w:jc w:val="left"/>
    </w:pPr>
    <w:rPr>
      <w:rFonts w:eastAsia="Meiryo UI"/>
      <w:kern w:val="0"/>
      <w:sz w:val="22"/>
    </w:rPr>
  </w:style>
  <w:style w:type="paragraph" w:styleId="20">
    <w:name w:val="List Bullet 2"/>
    <w:basedOn w:val="a1"/>
    <w:uiPriority w:val="99"/>
    <w:semiHidden/>
    <w:unhideWhenUsed/>
    <w:rsid w:val="00572222"/>
    <w:pPr>
      <w:widowControl/>
      <w:numPr>
        <w:numId w:val="2"/>
      </w:numPr>
      <w:spacing w:after="300" w:line="276" w:lineRule="auto"/>
      <w:contextualSpacing/>
      <w:jc w:val="left"/>
    </w:pPr>
    <w:rPr>
      <w:rFonts w:eastAsia="Meiryo UI"/>
      <w:kern w:val="0"/>
      <w:sz w:val="22"/>
    </w:rPr>
  </w:style>
  <w:style w:type="paragraph" w:styleId="30">
    <w:name w:val="List Bullet 3"/>
    <w:basedOn w:val="a1"/>
    <w:uiPriority w:val="99"/>
    <w:semiHidden/>
    <w:unhideWhenUsed/>
    <w:rsid w:val="00572222"/>
    <w:pPr>
      <w:widowControl/>
      <w:numPr>
        <w:numId w:val="3"/>
      </w:numPr>
      <w:spacing w:after="300" w:line="276" w:lineRule="auto"/>
      <w:contextualSpacing/>
      <w:jc w:val="left"/>
    </w:pPr>
    <w:rPr>
      <w:rFonts w:eastAsia="Meiryo UI"/>
      <w:kern w:val="0"/>
      <w:sz w:val="22"/>
    </w:rPr>
  </w:style>
  <w:style w:type="paragraph" w:styleId="40">
    <w:name w:val="List Bullet 4"/>
    <w:basedOn w:val="a1"/>
    <w:uiPriority w:val="99"/>
    <w:semiHidden/>
    <w:unhideWhenUsed/>
    <w:rsid w:val="00572222"/>
    <w:pPr>
      <w:widowControl/>
      <w:numPr>
        <w:numId w:val="4"/>
      </w:numPr>
      <w:spacing w:after="300" w:line="276" w:lineRule="auto"/>
      <w:contextualSpacing/>
      <w:jc w:val="left"/>
    </w:pPr>
    <w:rPr>
      <w:rFonts w:eastAsia="Meiryo UI"/>
      <w:kern w:val="0"/>
      <w:sz w:val="22"/>
    </w:rPr>
  </w:style>
  <w:style w:type="paragraph" w:styleId="50">
    <w:name w:val="List Bullet 5"/>
    <w:basedOn w:val="a1"/>
    <w:uiPriority w:val="99"/>
    <w:semiHidden/>
    <w:unhideWhenUsed/>
    <w:rsid w:val="00572222"/>
    <w:pPr>
      <w:widowControl/>
      <w:numPr>
        <w:numId w:val="5"/>
      </w:numPr>
      <w:spacing w:after="300" w:line="276" w:lineRule="auto"/>
      <w:contextualSpacing/>
      <w:jc w:val="left"/>
    </w:pPr>
    <w:rPr>
      <w:rFonts w:eastAsia="Meiryo UI"/>
      <w:kern w:val="0"/>
      <w:sz w:val="22"/>
    </w:rPr>
  </w:style>
  <w:style w:type="paragraph" w:styleId="afff5">
    <w:name w:val="List Continue"/>
    <w:basedOn w:val="a1"/>
    <w:uiPriority w:val="99"/>
    <w:semiHidden/>
    <w:unhideWhenUsed/>
    <w:rsid w:val="00572222"/>
    <w:pPr>
      <w:widowControl/>
      <w:spacing w:after="120" w:line="276" w:lineRule="auto"/>
      <w:ind w:left="360"/>
      <w:contextualSpacing/>
      <w:jc w:val="left"/>
    </w:pPr>
    <w:rPr>
      <w:rFonts w:eastAsia="Meiryo UI"/>
      <w:kern w:val="0"/>
      <w:sz w:val="22"/>
    </w:rPr>
  </w:style>
  <w:style w:type="paragraph" w:styleId="2f7">
    <w:name w:val="List Continue 2"/>
    <w:basedOn w:val="a1"/>
    <w:uiPriority w:val="99"/>
    <w:semiHidden/>
    <w:unhideWhenUsed/>
    <w:rsid w:val="00572222"/>
    <w:pPr>
      <w:widowControl/>
      <w:spacing w:after="120" w:line="276" w:lineRule="auto"/>
      <w:ind w:left="720"/>
      <w:contextualSpacing/>
      <w:jc w:val="left"/>
    </w:pPr>
    <w:rPr>
      <w:rFonts w:eastAsia="Meiryo UI"/>
      <w:kern w:val="0"/>
      <w:sz w:val="22"/>
    </w:rPr>
  </w:style>
  <w:style w:type="paragraph" w:styleId="3f1">
    <w:name w:val="List Continue 3"/>
    <w:basedOn w:val="a1"/>
    <w:uiPriority w:val="99"/>
    <w:semiHidden/>
    <w:unhideWhenUsed/>
    <w:rsid w:val="00572222"/>
    <w:pPr>
      <w:widowControl/>
      <w:spacing w:after="120" w:line="276" w:lineRule="auto"/>
      <w:ind w:left="1080"/>
      <w:contextualSpacing/>
      <w:jc w:val="left"/>
    </w:pPr>
    <w:rPr>
      <w:rFonts w:eastAsia="Meiryo UI"/>
      <w:kern w:val="0"/>
      <w:sz w:val="22"/>
    </w:rPr>
  </w:style>
  <w:style w:type="paragraph" w:styleId="46">
    <w:name w:val="List Continue 4"/>
    <w:basedOn w:val="a1"/>
    <w:uiPriority w:val="99"/>
    <w:semiHidden/>
    <w:unhideWhenUsed/>
    <w:rsid w:val="00572222"/>
    <w:pPr>
      <w:widowControl/>
      <w:spacing w:after="120" w:line="276" w:lineRule="auto"/>
      <w:ind w:left="1440"/>
      <w:contextualSpacing/>
      <w:jc w:val="left"/>
    </w:pPr>
    <w:rPr>
      <w:rFonts w:eastAsia="Meiryo UI"/>
      <w:kern w:val="0"/>
      <w:sz w:val="22"/>
    </w:rPr>
  </w:style>
  <w:style w:type="paragraph" w:styleId="56">
    <w:name w:val="List Continue 5"/>
    <w:basedOn w:val="a1"/>
    <w:uiPriority w:val="99"/>
    <w:semiHidden/>
    <w:unhideWhenUsed/>
    <w:rsid w:val="00572222"/>
    <w:pPr>
      <w:widowControl/>
      <w:spacing w:after="120" w:line="276" w:lineRule="auto"/>
      <w:ind w:left="1800"/>
      <w:contextualSpacing/>
      <w:jc w:val="left"/>
    </w:pPr>
    <w:rPr>
      <w:rFonts w:eastAsia="Meiryo UI"/>
      <w:kern w:val="0"/>
      <w:sz w:val="22"/>
    </w:rPr>
  </w:style>
  <w:style w:type="paragraph" w:styleId="a">
    <w:name w:val="List Number"/>
    <w:basedOn w:val="a1"/>
    <w:uiPriority w:val="99"/>
    <w:semiHidden/>
    <w:unhideWhenUsed/>
    <w:rsid w:val="00572222"/>
    <w:pPr>
      <w:widowControl/>
      <w:numPr>
        <w:numId w:val="6"/>
      </w:numPr>
      <w:spacing w:after="300" w:line="276" w:lineRule="auto"/>
      <w:contextualSpacing/>
      <w:jc w:val="left"/>
    </w:pPr>
    <w:rPr>
      <w:rFonts w:eastAsia="Meiryo UI"/>
      <w:kern w:val="0"/>
      <w:sz w:val="22"/>
    </w:rPr>
  </w:style>
  <w:style w:type="paragraph" w:styleId="2">
    <w:name w:val="List Number 2"/>
    <w:basedOn w:val="a1"/>
    <w:uiPriority w:val="99"/>
    <w:semiHidden/>
    <w:unhideWhenUsed/>
    <w:rsid w:val="00572222"/>
    <w:pPr>
      <w:widowControl/>
      <w:numPr>
        <w:numId w:val="7"/>
      </w:numPr>
      <w:spacing w:after="300" w:line="276" w:lineRule="auto"/>
      <w:contextualSpacing/>
      <w:jc w:val="left"/>
    </w:pPr>
    <w:rPr>
      <w:rFonts w:eastAsia="Meiryo UI"/>
      <w:kern w:val="0"/>
      <w:sz w:val="22"/>
    </w:rPr>
  </w:style>
  <w:style w:type="paragraph" w:styleId="3">
    <w:name w:val="List Number 3"/>
    <w:basedOn w:val="a1"/>
    <w:uiPriority w:val="99"/>
    <w:semiHidden/>
    <w:unhideWhenUsed/>
    <w:rsid w:val="00572222"/>
    <w:pPr>
      <w:widowControl/>
      <w:numPr>
        <w:numId w:val="8"/>
      </w:numPr>
      <w:spacing w:after="300" w:line="276" w:lineRule="auto"/>
      <w:contextualSpacing/>
      <w:jc w:val="left"/>
    </w:pPr>
    <w:rPr>
      <w:rFonts w:eastAsia="Meiryo UI"/>
      <w:kern w:val="0"/>
      <w:sz w:val="22"/>
    </w:rPr>
  </w:style>
  <w:style w:type="paragraph" w:styleId="4">
    <w:name w:val="List Number 4"/>
    <w:basedOn w:val="a1"/>
    <w:uiPriority w:val="99"/>
    <w:semiHidden/>
    <w:unhideWhenUsed/>
    <w:rsid w:val="00572222"/>
    <w:pPr>
      <w:widowControl/>
      <w:numPr>
        <w:numId w:val="9"/>
      </w:numPr>
      <w:spacing w:after="300" w:line="276" w:lineRule="auto"/>
      <w:contextualSpacing/>
      <w:jc w:val="left"/>
    </w:pPr>
    <w:rPr>
      <w:rFonts w:eastAsia="Meiryo UI"/>
      <w:kern w:val="0"/>
      <w:sz w:val="22"/>
    </w:rPr>
  </w:style>
  <w:style w:type="paragraph" w:styleId="5">
    <w:name w:val="List Number 5"/>
    <w:basedOn w:val="a1"/>
    <w:uiPriority w:val="99"/>
    <w:semiHidden/>
    <w:unhideWhenUsed/>
    <w:rsid w:val="00572222"/>
    <w:pPr>
      <w:widowControl/>
      <w:numPr>
        <w:numId w:val="10"/>
      </w:numPr>
      <w:spacing w:after="300" w:line="276" w:lineRule="auto"/>
      <w:contextualSpacing/>
      <w:jc w:val="left"/>
    </w:pPr>
    <w:rPr>
      <w:rFonts w:eastAsia="Meiryo UI"/>
      <w:kern w:val="0"/>
      <w:sz w:val="22"/>
    </w:rPr>
  </w:style>
  <w:style w:type="paragraph" w:styleId="afff6">
    <w:name w:val="List Paragraph"/>
    <w:basedOn w:val="a1"/>
    <w:uiPriority w:val="34"/>
    <w:semiHidden/>
    <w:qFormat/>
    <w:rsid w:val="00572222"/>
    <w:pPr>
      <w:widowControl/>
      <w:spacing w:after="300" w:line="276" w:lineRule="auto"/>
      <w:ind w:left="720"/>
      <w:contextualSpacing/>
      <w:jc w:val="left"/>
    </w:pPr>
    <w:rPr>
      <w:rFonts w:eastAsia="Meiryo UI"/>
      <w:kern w:val="0"/>
      <w:sz w:val="22"/>
    </w:rPr>
  </w:style>
  <w:style w:type="table" w:styleId="1e">
    <w:name w:val="List Table 1 Light"/>
    <w:basedOn w:val="a3"/>
    <w:uiPriority w:val="46"/>
    <w:rsid w:val="00572222"/>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0">
    <w:name w:val="List Table 1 Light Accent 1"/>
    <w:basedOn w:val="a3"/>
    <w:uiPriority w:val="46"/>
    <w:rsid w:val="00572222"/>
    <w:pPr>
      <w:spacing w:after="0" w:line="240" w:lineRule="auto"/>
    </w:pPr>
    <w:tblPr>
      <w:tblStyleRowBandSize w:val="1"/>
      <w:tblStyleColBandSize w:val="1"/>
    </w:tblPr>
    <w:tblStylePr w:type="firstRow">
      <w:rPr>
        <w:b/>
        <w:bCs/>
      </w:rPr>
      <w:tblPr/>
      <w:tcPr>
        <w:tcBorders>
          <w:bottom w:val="single" w:sz="4" w:space="0" w:color="CDB5DC" w:themeColor="accent1" w:themeTint="99"/>
        </w:tcBorders>
      </w:tcPr>
    </w:tblStylePr>
    <w:tblStylePr w:type="lastRow">
      <w:rPr>
        <w:b/>
        <w:bCs/>
      </w:rPr>
      <w:tblPr/>
      <w:tcPr>
        <w:tcBorders>
          <w:top w:val="single" w:sz="4" w:space="0" w:color="CDB5DC" w:themeColor="accent1" w:themeTint="99"/>
        </w:tcBorders>
      </w:tcPr>
    </w:tblStylePr>
    <w:tblStylePr w:type="firstCol">
      <w:rPr>
        <w:b/>
        <w:bCs/>
      </w:rPr>
    </w:tblStylePr>
    <w:tblStylePr w:type="lastCol">
      <w:rPr>
        <w:b/>
        <w:bCs/>
      </w:rPr>
    </w:tblStylePr>
    <w:tblStylePr w:type="band1Vert">
      <w:tblPr/>
      <w:tcPr>
        <w:shd w:val="clear" w:color="auto" w:fill="EEE6F3" w:themeFill="accent1" w:themeFillTint="33"/>
      </w:tcPr>
    </w:tblStylePr>
    <w:tblStylePr w:type="band1Horz">
      <w:tblPr/>
      <w:tcPr>
        <w:shd w:val="clear" w:color="auto" w:fill="EEE6F3" w:themeFill="accent1" w:themeFillTint="33"/>
      </w:tcPr>
    </w:tblStylePr>
  </w:style>
  <w:style w:type="table" w:styleId="1-20">
    <w:name w:val="List Table 1 Light Accent 2"/>
    <w:basedOn w:val="a3"/>
    <w:uiPriority w:val="46"/>
    <w:rsid w:val="00572222"/>
    <w:pPr>
      <w:spacing w:after="0" w:line="240" w:lineRule="auto"/>
    </w:pPr>
    <w:tblPr>
      <w:tblStyleRowBandSize w:val="1"/>
      <w:tblStyleColBandSize w:val="1"/>
    </w:tblPr>
    <w:tblStylePr w:type="firstRow">
      <w:rPr>
        <w:b/>
        <w:bCs/>
      </w:rPr>
      <w:tblPr/>
      <w:tcPr>
        <w:tcBorders>
          <w:bottom w:val="single" w:sz="4" w:space="0" w:color="B6B5DD" w:themeColor="accent2" w:themeTint="99"/>
        </w:tcBorders>
      </w:tcPr>
    </w:tblStylePr>
    <w:tblStylePr w:type="lastRow">
      <w:rPr>
        <w:b/>
        <w:bCs/>
      </w:rPr>
      <w:tblPr/>
      <w:tcPr>
        <w:tcBorders>
          <w:top w:val="single" w:sz="4" w:space="0" w:color="B6B5DD" w:themeColor="accent2" w:themeTint="99"/>
        </w:tcBorders>
      </w:tcPr>
    </w:tblStylePr>
    <w:tblStylePr w:type="firstCol">
      <w:rPr>
        <w:b/>
        <w:bCs/>
      </w:rPr>
    </w:tblStylePr>
    <w:tblStylePr w:type="lastCol">
      <w:rPr>
        <w:b/>
        <w:bCs/>
      </w:rPr>
    </w:tblStylePr>
    <w:tblStylePr w:type="band1Vert">
      <w:tblPr/>
      <w:tcPr>
        <w:shd w:val="clear" w:color="auto" w:fill="E6E6F3" w:themeFill="accent2" w:themeFillTint="33"/>
      </w:tcPr>
    </w:tblStylePr>
    <w:tblStylePr w:type="band1Horz">
      <w:tblPr/>
      <w:tcPr>
        <w:shd w:val="clear" w:color="auto" w:fill="E6E6F3" w:themeFill="accent2" w:themeFillTint="33"/>
      </w:tcPr>
    </w:tblStylePr>
  </w:style>
  <w:style w:type="table" w:styleId="1-30">
    <w:name w:val="List Table 1 Light Accent 3"/>
    <w:basedOn w:val="a3"/>
    <w:uiPriority w:val="46"/>
    <w:rsid w:val="00572222"/>
    <w:pPr>
      <w:spacing w:after="0" w:line="240" w:lineRule="auto"/>
    </w:pPr>
    <w:tblPr>
      <w:tblStyleRowBandSize w:val="1"/>
      <w:tblStyleColBandSize w:val="1"/>
    </w:tblPr>
    <w:tblStylePr w:type="firstRow">
      <w:rPr>
        <w:b/>
        <w:bCs/>
      </w:rPr>
      <w:tblPr/>
      <w:tcPr>
        <w:tcBorders>
          <w:bottom w:val="single" w:sz="4" w:space="0" w:color="9CAAC3" w:themeColor="accent3" w:themeTint="99"/>
        </w:tcBorders>
      </w:tcPr>
    </w:tblStylePr>
    <w:tblStylePr w:type="lastRow">
      <w:rPr>
        <w:b/>
        <w:bCs/>
      </w:rPr>
      <w:tblPr/>
      <w:tcPr>
        <w:tcBorders>
          <w:top w:val="single" w:sz="4" w:space="0" w:color="9CAAC3" w:themeColor="accent3" w:themeTint="99"/>
        </w:tcBorders>
      </w:tcPr>
    </w:tblStylePr>
    <w:tblStylePr w:type="firstCol">
      <w:rPr>
        <w:b/>
        <w:bCs/>
      </w:rPr>
    </w:tblStylePr>
    <w:tblStylePr w:type="lastCol">
      <w:rPr>
        <w:b/>
        <w:bCs/>
      </w:rPr>
    </w:tblStylePr>
    <w:tblStylePr w:type="band1Vert">
      <w:tblPr/>
      <w:tcPr>
        <w:shd w:val="clear" w:color="auto" w:fill="DEE2EB" w:themeFill="accent3" w:themeFillTint="33"/>
      </w:tcPr>
    </w:tblStylePr>
    <w:tblStylePr w:type="band1Horz">
      <w:tblPr/>
      <w:tcPr>
        <w:shd w:val="clear" w:color="auto" w:fill="DEE2EB" w:themeFill="accent3" w:themeFillTint="33"/>
      </w:tcPr>
    </w:tblStylePr>
  </w:style>
  <w:style w:type="table" w:styleId="1-40">
    <w:name w:val="List Table 1 Light Accent 4"/>
    <w:basedOn w:val="a3"/>
    <w:uiPriority w:val="46"/>
    <w:rsid w:val="00572222"/>
    <w:pPr>
      <w:spacing w:after="0" w:line="240" w:lineRule="auto"/>
    </w:pPr>
    <w:tblPr>
      <w:tblStyleRowBandSize w:val="1"/>
      <w:tblStyleColBandSize w:val="1"/>
    </w:tblPr>
    <w:tblStylePr w:type="firstRow">
      <w:rPr>
        <w:b/>
        <w:bCs/>
      </w:rPr>
      <w:tblPr/>
      <w:tcPr>
        <w:tcBorders>
          <w:bottom w:val="single" w:sz="4" w:space="0" w:color="A5C0CF" w:themeColor="accent4" w:themeTint="99"/>
        </w:tcBorders>
      </w:tcPr>
    </w:tblStylePr>
    <w:tblStylePr w:type="lastRow">
      <w:rPr>
        <w:b/>
        <w:bCs/>
      </w:rPr>
      <w:tblPr/>
      <w:tcPr>
        <w:tcBorders>
          <w:top w:val="single" w:sz="4" w:space="0" w:color="A5C0CF" w:themeColor="accent4" w:themeTint="99"/>
        </w:tcBorders>
      </w:tcPr>
    </w:tblStylePr>
    <w:tblStylePr w:type="firstCol">
      <w:rPr>
        <w:b/>
        <w:bCs/>
      </w:rPr>
    </w:tblStylePr>
    <w:tblStylePr w:type="lastCol">
      <w:rPr>
        <w:b/>
        <w:bCs/>
      </w:rPr>
    </w:tblStylePr>
    <w:tblStylePr w:type="band1Vert">
      <w:tblPr/>
      <w:tcPr>
        <w:shd w:val="clear" w:color="auto" w:fill="E1EAEF" w:themeFill="accent4" w:themeFillTint="33"/>
      </w:tcPr>
    </w:tblStylePr>
    <w:tblStylePr w:type="band1Horz">
      <w:tblPr/>
      <w:tcPr>
        <w:shd w:val="clear" w:color="auto" w:fill="E1EAEF" w:themeFill="accent4" w:themeFillTint="33"/>
      </w:tcPr>
    </w:tblStylePr>
  </w:style>
  <w:style w:type="table" w:styleId="1-50">
    <w:name w:val="List Table 1 Light Accent 5"/>
    <w:basedOn w:val="a3"/>
    <w:uiPriority w:val="46"/>
    <w:rsid w:val="00572222"/>
    <w:pPr>
      <w:spacing w:after="0" w:line="240" w:lineRule="auto"/>
    </w:pPr>
    <w:tblPr>
      <w:tblStyleRowBandSize w:val="1"/>
      <w:tblStyleColBandSize w:val="1"/>
    </w:tblPr>
    <w:tblStylePr w:type="firstRow">
      <w:rPr>
        <w:b/>
        <w:bCs/>
      </w:rPr>
      <w:tblPr/>
      <w:tcPr>
        <w:tcBorders>
          <w:bottom w:val="single" w:sz="4" w:space="0" w:color="B5CDD3" w:themeColor="accent5" w:themeTint="99"/>
        </w:tcBorders>
      </w:tcPr>
    </w:tblStylePr>
    <w:tblStylePr w:type="lastRow">
      <w:rPr>
        <w:b/>
        <w:bCs/>
      </w:rPr>
      <w:tblPr/>
      <w:tcPr>
        <w:tcBorders>
          <w:top w:val="single" w:sz="4" w:space="0" w:color="B5CDD3" w:themeColor="accent5" w:themeTint="99"/>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1-60">
    <w:name w:val="List Table 1 Light Accent 6"/>
    <w:basedOn w:val="a3"/>
    <w:uiPriority w:val="46"/>
    <w:rsid w:val="00572222"/>
    <w:pPr>
      <w:spacing w:after="0" w:line="240" w:lineRule="auto"/>
    </w:pPr>
    <w:tblPr>
      <w:tblStyleRowBandSize w:val="1"/>
      <w:tblStyleColBandSize w:val="1"/>
    </w:tblPr>
    <w:tblStylePr w:type="firstRow">
      <w:rPr>
        <w:b/>
        <w:bCs/>
      </w:rPr>
      <w:tblPr/>
      <w:tcPr>
        <w:tcBorders>
          <w:bottom w:val="single" w:sz="4" w:space="0" w:color="A7B3B5" w:themeColor="accent6" w:themeTint="99"/>
        </w:tcBorders>
      </w:tcPr>
    </w:tblStylePr>
    <w:tblStylePr w:type="lastRow">
      <w:rPr>
        <w:b/>
        <w:bCs/>
      </w:rPr>
      <w:tblPr/>
      <w:tcPr>
        <w:tcBorders>
          <w:top w:val="single" w:sz="4" w:space="0" w:color="A7B3B5" w:themeColor="accent6" w:themeTint="99"/>
        </w:tcBorders>
      </w:tcPr>
    </w:tblStylePr>
    <w:tblStylePr w:type="firstCol">
      <w:rPr>
        <w:b/>
        <w:bCs/>
      </w:rPr>
    </w:tblStylePr>
    <w:tblStylePr w:type="lastCol">
      <w:rPr>
        <w:b/>
        <w:bCs/>
      </w:rPr>
    </w:tblStylePr>
    <w:tblStylePr w:type="band1Vert">
      <w:tblPr/>
      <w:tcPr>
        <w:shd w:val="clear" w:color="auto" w:fill="E1E6E6" w:themeFill="accent6" w:themeFillTint="33"/>
      </w:tcPr>
    </w:tblStylePr>
    <w:tblStylePr w:type="band1Horz">
      <w:tblPr/>
      <w:tcPr>
        <w:shd w:val="clear" w:color="auto" w:fill="E1E6E6" w:themeFill="accent6" w:themeFillTint="33"/>
      </w:tcPr>
    </w:tblStylePr>
  </w:style>
  <w:style w:type="table" w:styleId="2f8">
    <w:name w:val="List Table 2"/>
    <w:basedOn w:val="a3"/>
    <w:uiPriority w:val="47"/>
    <w:rsid w:val="00572222"/>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0">
    <w:name w:val="List Table 2 Accent 1"/>
    <w:basedOn w:val="a3"/>
    <w:uiPriority w:val="47"/>
    <w:rsid w:val="00572222"/>
    <w:pPr>
      <w:spacing w:after="0" w:line="240" w:lineRule="auto"/>
    </w:pPr>
    <w:tblPr>
      <w:tblStyleRowBandSize w:val="1"/>
      <w:tblStyleColBandSize w:val="1"/>
      <w:tblBorders>
        <w:top w:val="single" w:sz="4" w:space="0" w:color="CDB5DC" w:themeColor="accent1" w:themeTint="99"/>
        <w:bottom w:val="single" w:sz="4" w:space="0" w:color="CDB5DC" w:themeColor="accent1" w:themeTint="99"/>
        <w:insideH w:val="single" w:sz="4" w:space="0" w:color="CDB5D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E6F3" w:themeFill="accent1" w:themeFillTint="33"/>
      </w:tcPr>
    </w:tblStylePr>
    <w:tblStylePr w:type="band1Horz">
      <w:tblPr/>
      <w:tcPr>
        <w:shd w:val="clear" w:color="auto" w:fill="EEE6F3" w:themeFill="accent1" w:themeFillTint="33"/>
      </w:tcPr>
    </w:tblStylePr>
  </w:style>
  <w:style w:type="table" w:styleId="2-20">
    <w:name w:val="List Table 2 Accent 2"/>
    <w:basedOn w:val="a3"/>
    <w:uiPriority w:val="47"/>
    <w:rsid w:val="00572222"/>
    <w:pPr>
      <w:spacing w:after="0" w:line="240" w:lineRule="auto"/>
    </w:pPr>
    <w:tblPr>
      <w:tblStyleRowBandSize w:val="1"/>
      <w:tblStyleColBandSize w:val="1"/>
      <w:tblBorders>
        <w:top w:val="single" w:sz="4" w:space="0" w:color="B6B5DD" w:themeColor="accent2" w:themeTint="99"/>
        <w:bottom w:val="single" w:sz="4" w:space="0" w:color="B6B5DD" w:themeColor="accent2" w:themeTint="99"/>
        <w:insideH w:val="single" w:sz="4" w:space="0" w:color="B6B5DD"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E6F3" w:themeFill="accent2" w:themeFillTint="33"/>
      </w:tcPr>
    </w:tblStylePr>
    <w:tblStylePr w:type="band1Horz">
      <w:tblPr/>
      <w:tcPr>
        <w:shd w:val="clear" w:color="auto" w:fill="E6E6F3" w:themeFill="accent2" w:themeFillTint="33"/>
      </w:tcPr>
    </w:tblStylePr>
  </w:style>
  <w:style w:type="table" w:styleId="2-30">
    <w:name w:val="List Table 2 Accent 3"/>
    <w:basedOn w:val="a3"/>
    <w:uiPriority w:val="47"/>
    <w:rsid w:val="00572222"/>
    <w:pPr>
      <w:spacing w:after="0" w:line="240" w:lineRule="auto"/>
    </w:pPr>
    <w:tblPr>
      <w:tblStyleRowBandSize w:val="1"/>
      <w:tblStyleColBandSize w:val="1"/>
      <w:tblBorders>
        <w:top w:val="single" w:sz="4" w:space="0" w:color="9CAAC3" w:themeColor="accent3" w:themeTint="99"/>
        <w:bottom w:val="single" w:sz="4" w:space="0" w:color="9CAAC3" w:themeColor="accent3" w:themeTint="99"/>
        <w:insideH w:val="single" w:sz="4" w:space="0" w:color="9CAAC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2EB" w:themeFill="accent3" w:themeFillTint="33"/>
      </w:tcPr>
    </w:tblStylePr>
    <w:tblStylePr w:type="band1Horz">
      <w:tblPr/>
      <w:tcPr>
        <w:shd w:val="clear" w:color="auto" w:fill="DEE2EB" w:themeFill="accent3" w:themeFillTint="33"/>
      </w:tcPr>
    </w:tblStylePr>
  </w:style>
  <w:style w:type="table" w:styleId="2-40">
    <w:name w:val="List Table 2 Accent 4"/>
    <w:basedOn w:val="a3"/>
    <w:uiPriority w:val="47"/>
    <w:rsid w:val="00572222"/>
    <w:pPr>
      <w:spacing w:after="0" w:line="240" w:lineRule="auto"/>
    </w:pPr>
    <w:tblPr>
      <w:tblStyleRowBandSize w:val="1"/>
      <w:tblStyleColBandSize w:val="1"/>
      <w:tblBorders>
        <w:top w:val="single" w:sz="4" w:space="0" w:color="A5C0CF" w:themeColor="accent4" w:themeTint="99"/>
        <w:bottom w:val="single" w:sz="4" w:space="0" w:color="A5C0CF" w:themeColor="accent4" w:themeTint="99"/>
        <w:insideH w:val="single" w:sz="4" w:space="0" w:color="A5C0C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AEF" w:themeFill="accent4" w:themeFillTint="33"/>
      </w:tcPr>
    </w:tblStylePr>
    <w:tblStylePr w:type="band1Horz">
      <w:tblPr/>
      <w:tcPr>
        <w:shd w:val="clear" w:color="auto" w:fill="E1EAEF" w:themeFill="accent4" w:themeFillTint="33"/>
      </w:tcPr>
    </w:tblStylePr>
  </w:style>
  <w:style w:type="table" w:styleId="2-50">
    <w:name w:val="List Table 2 Accent 5"/>
    <w:basedOn w:val="a3"/>
    <w:uiPriority w:val="47"/>
    <w:rsid w:val="00572222"/>
    <w:pPr>
      <w:spacing w:after="0" w:line="240" w:lineRule="auto"/>
    </w:pPr>
    <w:tblPr>
      <w:tblStyleRowBandSize w:val="1"/>
      <w:tblStyleColBandSize w:val="1"/>
      <w:tblBorders>
        <w:top w:val="single" w:sz="4" w:space="0" w:color="B5CDD3" w:themeColor="accent5" w:themeTint="99"/>
        <w:bottom w:val="single" w:sz="4" w:space="0" w:color="B5CDD3" w:themeColor="accent5" w:themeTint="99"/>
        <w:insideH w:val="single" w:sz="4" w:space="0" w:color="B5CDD3"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2-60">
    <w:name w:val="List Table 2 Accent 6"/>
    <w:basedOn w:val="a3"/>
    <w:uiPriority w:val="47"/>
    <w:rsid w:val="00572222"/>
    <w:pPr>
      <w:spacing w:after="0" w:line="240" w:lineRule="auto"/>
    </w:pPr>
    <w:tblPr>
      <w:tblStyleRowBandSize w:val="1"/>
      <w:tblStyleColBandSize w:val="1"/>
      <w:tblBorders>
        <w:top w:val="single" w:sz="4" w:space="0" w:color="A7B3B5" w:themeColor="accent6" w:themeTint="99"/>
        <w:bottom w:val="single" w:sz="4" w:space="0" w:color="A7B3B5" w:themeColor="accent6" w:themeTint="99"/>
        <w:insideH w:val="single" w:sz="4" w:space="0" w:color="A7B3B5"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6E6" w:themeFill="accent6" w:themeFillTint="33"/>
      </w:tcPr>
    </w:tblStylePr>
    <w:tblStylePr w:type="band1Horz">
      <w:tblPr/>
      <w:tcPr>
        <w:shd w:val="clear" w:color="auto" w:fill="E1E6E6" w:themeFill="accent6" w:themeFillTint="33"/>
      </w:tcPr>
    </w:tblStylePr>
  </w:style>
  <w:style w:type="table" w:styleId="3f2">
    <w:name w:val="List Table 3"/>
    <w:basedOn w:val="a3"/>
    <w:uiPriority w:val="48"/>
    <w:rsid w:val="0057222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0">
    <w:name w:val="List Table 3 Accent 1"/>
    <w:basedOn w:val="a3"/>
    <w:uiPriority w:val="48"/>
    <w:rsid w:val="00572222"/>
    <w:pPr>
      <w:spacing w:after="0" w:line="240" w:lineRule="auto"/>
    </w:pPr>
    <w:tblPr>
      <w:tblStyleRowBandSize w:val="1"/>
      <w:tblStyleColBandSize w:val="1"/>
      <w:tblBorders>
        <w:top w:val="single" w:sz="4" w:space="0" w:color="AD84C6" w:themeColor="accent1"/>
        <w:left w:val="single" w:sz="4" w:space="0" w:color="AD84C6" w:themeColor="accent1"/>
        <w:bottom w:val="single" w:sz="4" w:space="0" w:color="AD84C6" w:themeColor="accent1"/>
        <w:right w:val="single" w:sz="4" w:space="0" w:color="AD84C6" w:themeColor="accent1"/>
      </w:tblBorders>
    </w:tblPr>
    <w:tblStylePr w:type="firstRow">
      <w:rPr>
        <w:b/>
        <w:bCs/>
        <w:color w:val="FFFFFF" w:themeColor="background1"/>
      </w:rPr>
      <w:tblPr/>
      <w:tcPr>
        <w:shd w:val="clear" w:color="auto" w:fill="AD84C6" w:themeFill="accent1"/>
      </w:tcPr>
    </w:tblStylePr>
    <w:tblStylePr w:type="lastRow">
      <w:rPr>
        <w:b/>
        <w:bCs/>
      </w:rPr>
      <w:tblPr/>
      <w:tcPr>
        <w:tcBorders>
          <w:top w:val="double" w:sz="4" w:space="0" w:color="AD84C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D84C6" w:themeColor="accent1"/>
          <w:right w:val="single" w:sz="4" w:space="0" w:color="AD84C6" w:themeColor="accent1"/>
        </w:tcBorders>
      </w:tcPr>
    </w:tblStylePr>
    <w:tblStylePr w:type="band1Horz">
      <w:tblPr/>
      <w:tcPr>
        <w:tcBorders>
          <w:top w:val="single" w:sz="4" w:space="0" w:color="AD84C6" w:themeColor="accent1"/>
          <w:bottom w:val="single" w:sz="4" w:space="0" w:color="AD84C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D84C6" w:themeColor="accent1"/>
          <w:left w:val="nil"/>
        </w:tcBorders>
      </w:tcPr>
    </w:tblStylePr>
    <w:tblStylePr w:type="swCell">
      <w:tblPr/>
      <w:tcPr>
        <w:tcBorders>
          <w:top w:val="double" w:sz="4" w:space="0" w:color="AD84C6" w:themeColor="accent1"/>
          <w:right w:val="nil"/>
        </w:tcBorders>
      </w:tcPr>
    </w:tblStylePr>
  </w:style>
  <w:style w:type="table" w:styleId="3-20">
    <w:name w:val="List Table 3 Accent 2"/>
    <w:basedOn w:val="a3"/>
    <w:uiPriority w:val="48"/>
    <w:rsid w:val="00572222"/>
    <w:pPr>
      <w:spacing w:after="0" w:line="240" w:lineRule="auto"/>
    </w:pPr>
    <w:tblPr>
      <w:tblStyleRowBandSize w:val="1"/>
      <w:tblStyleColBandSize w:val="1"/>
      <w:tblBorders>
        <w:top w:val="single" w:sz="4" w:space="0" w:color="8784C7" w:themeColor="accent2"/>
        <w:left w:val="single" w:sz="4" w:space="0" w:color="8784C7" w:themeColor="accent2"/>
        <w:bottom w:val="single" w:sz="4" w:space="0" w:color="8784C7" w:themeColor="accent2"/>
        <w:right w:val="single" w:sz="4" w:space="0" w:color="8784C7" w:themeColor="accent2"/>
      </w:tblBorders>
    </w:tblPr>
    <w:tblStylePr w:type="firstRow">
      <w:rPr>
        <w:b/>
        <w:bCs/>
        <w:color w:val="FFFFFF" w:themeColor="background1"/>
      </w:rPr>
      <w:tblPr/>
      <w:tcPr>
        <w:shd w:val="clear" w:color="auto" w:fill="8784C7" w:themeFill="accent2"/>
      </w:tcPr>
    </w:tblStylePr>
    <w:tblStylePr w:type="lastRow">
      <w:rPr>
        <w:b/>
        <w:bCs/>
      </w:rPr>
      <w:tblPr/>
      <w:tcPr>
        <w:tcBorders>
          <w:top w:val="double" w:sz="4" w:space="0" w:color="8784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784C7" w:themeColor="accent2"/>
          <w:right w:val="single" w:sz="4" w:space="0" w:color="8784C7" w:themeColor="accent2"/>
        </w:tcBorders>
      </w:tcPr>
    </w:tblStylePr>
    <w:tblStylePr w:type="band1Horz">
      <w:tblPr/>
      <w:tcPr>
        <w:tcBorders>
          <w:top w:val="single" w:sz="4" w:space="0" w:color="8784C7" w:themeColor="accent2"/>
          <w:bottom w:val="single" w:sz="4" w:space="0" w:color="8784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784C7" w:themeColor="accent2"/>
          <w:left w:val="nil"/>
        </w:tcBorders>
      </w:tcPr>
    </w:tblStylePr>
    <w:tblStylePr w:type="swCell">
      <w:tblPr/>
      <w:tcPr>
        <w:tcBorders>
          <w:top w:val="double" w:sz="4" w:space="0" w:color="8784C7" w:themeColor="accent2"/>
          <w:right w:val="nil"/>
        </w:tcBorders>
      </w:tcPr>
    </w:tblStylePr>
  </w:style>
  <w:style w:type="table" w:styleId="3-30">
    <w:name w:val="List Table 3 Accent 3"/>
    <w:basedOn w:val="a3"/>
    <w:uiPriority w:val="48"/>
    <w:rsid w:val="00572222"/>
    <w:pPr>
      <w:spacing w:after="0" w:line="240" w:lineRule="auto"/>
    </w:pPr>
    <w:tblPr>
      <w:tblStyleRowBandSize w:val="1"/>
      <w:tblStyleColBandSize w:val="1"/>
      <w:tblBorders>
        <w:top w:val="single" w:sz="4" w:space="0" w:color="5D739A" w:themeColor="accent3"/>
        <w:left w:val="single" w:sz="4" w:space="0" w:color="5D739A" w:themeColor="accent3"/>
        <w:bottom w:val="single" w:sz="4" w:space="0" w:color="5D739A" w:themeColor="accent3"/>
        <w:right w:val="single" w:sz="4" w:space="0" w:color="5D739A" w:themeColor="accent3"/>
      </w:tblBorders>
    </w:tblPr>
    <w:tblStylePr w:type="firstRow">
      <w:rPr>
        <w:b/>
        <w:bCs/>
        <w:color w:val="FFFFFF" w:themeColor="background1"/>
      </w:rPr>
      <w:tblPr/>
      <w:tcPr>
        <w:shd w:val="clear" w:color="auto" w:fill="5D739A" w:themeFill="accent3"/>
      </w:tcPr>
    </w:tblStylePr>
    <w:tblStylePr w:type="lastRow">
      <w:rPr>
        <w:b/>
        <w:bCs/>
      </w:rPr>
      <w:tblPr/>
      <w:tcPr>
        <w:tcBorders>
          <w:top w:val="double" w:sz="4" w:space="0" w:color="5D739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D739A" w:themeColor="accent3"/>
          <w:right w:val="single" w:sz="4" w:space="0" w:color="5D739A" w:themeColor="accent3"/>
        </w:tcBorders>
      </w:tcPr>
    </w:tblStylePr>
    <w:tblStylePr w:type="band1Horz">
      <w:tblPr/>
      <w:tcPr>
        <w:tcBorders>
          <w:top w:val="single" w:sz="4" w:space="0" w:color="5D739A" w:themeColor="accent3"/>
          <w:bottom w:val="single" w:sz="4" w:space="0" w:color="5D739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D739A" w:themeColor="accent3"/>
          <w:left w:val="nil"/>
        </w:tcBorders>
      </w:tcPr>
    </w:tblStylePr>
    <w:tblStylePr w:type="swCell">
      <w:tblPr/>
      <w:tcPr>
        <w:tcBorders>
          <w:top w:val="double" w:sz="4" w:space="0" w:color="5D739A" w:themeColor="accent3"/>
          <w:right w:val="nil"/>
        </w:tcBorders>
      </w:tcPr>
    </w:tblStylePr>
  </w:style>
  <w:style w:type="table" w:styleId="3-40">
    <w:name w:val="List Table 3 Accent 4"/>
    <w:basedOn w:val="a3"/>
    <w:uiPriority w:val="48"/>
    <w:rsid w:val="00572222"/>
    <w:pPr>
      <w:spacing w:after="0" w:line="240" w:lineRule="auto"/>
    </w:pPr>
    <w:tblPr>
      <w:tblStyleRowBandSize w:val="1"/>
      <w:tblStyleColBandSize w:val="1"/>
      <w:tblBorders>
        <w:top w:val="single" w:sz="4" w:space="0" w:color="6997AF" w:themeColor="accent4"/>
        <w:left w:val="single" w:sz="4" w:space="0" w:color="6997AF" w:themeColor="accent4"/>
        <w:bottom w:val="single" w:sz="4" w:space="0" w:color="6997AF" w:themeColor="accent4"/>
        <w:right w:val="single" w:sz="4" w:space="0" w:color="6997AF" w:themeColor="accent4"/>
      </w:tblBorders>
    </w:tblPr>
    <w:tblStylePr w:type="firstRow">
      <w:rPr>
        <w:b/>
        <w:bCs/>
        <w:color w:val="FFFFFF" w:themeColor="background1"/>
      </w:rPr>
      <w:tblPr/>
      <w:tcPr>
        <w:shd w:val="clear" w:color="auto" w:fill="6997AF" w:themeFill="accent4"/>
      </w:tcPr>
    </w:tblStylePr>
    <w:tblStylePr w:type="lastRow">
      <w:rPr>
        <w:b/>
        <w:bCs/>
      </w:rPr>
      <w:tblPr/>
      <w:tcPr>
        <w:tcBorders>
          <w:top w:val="double" w:sz="4" w:space="0" w:color="6997A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997AF" w:themeColor="accent4"/>
          <w:right w:val="single" w:sz="4" w:space="0" w:color="6997AF" w:themeColor="accent4"/>
        </w:tcBorders>
      </w:tcPr>
    </w:tblStylePr>
    <w:tblStylePr w:type="band1Horz">
      <w:tblPr/>
      <w:tcPr>
        <w:tcBorders>
          <w:top w:val="single" w:sz="4" w:space="0" w:color="6997AF" w:themeColor="accent4"/>
          <w:bottom w:val="single" w:sz="4" w:space="0" w:color="6997A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997AF" w:themeColor="accent4"/>
          <w:left w:val="nil"/>
        </w:tcBorders>
      </w:tcPr>
    </w:tblStylePr>
    <w:tblStylePr w:type="swCell">
      <w:tblPr/>
      <w:tcPr>
        <w:tcBorders>
          <w:top w:val="double" w:sz="4" w:space="0" w:color="6997AF" w:themeColor="accent4"/>
          <w:right w:val="nil"/>
        </w:tcBorders>
      </w:tcPr>
    </w:tblStylePr>
  </w:style>
  <w:style w:type="table" w:styleId="3-50">
    <w:name w:val="List Table 3 Accent 5"/>
    <w:basedOn w:val="a3"/>
    <w:uiPriority w:val="48"/>
    <w:rsid w:val="00572222"/>
    <w:pPr>
      <w:spacing w:after="0" w:line="240" w:lineRule="auto"/>
    </w:pPr>
    <w:tblPr>
      <w:tblStyleRowBandSize w:val="1"/>
      <w:tblStyleColBandSize w:val="1"/>
      <w:tblBorders>
        <w:top w:val="single" w:sz="4" w:space="0" w:color="84ACB6" w:themeColor="accent5"/>
        <w:left w:val="single" w:sz="4" w:space="0" w:color="84ACB6" w:themeColor="accent5"/>
        <w:bottom w:val="single" w:sz="4" w:space="0" w:color="84ACB6" w:themeColor="accent5"/>
        <w:right w:val="single" w:sz="4" w:space="0" w:color="84ACB6" w:themeColor="accent5"/>
      </w:tblBorders>
    </w:tblPr>
    <w:tblStylePr w:type="firstRow">
      <w:rPr>
        <w:b/>
        <w:bCs/>
        <w:color w:val="FFFFFF" w:themeColor="background1"/>
      </w:rPr>
      <w:tblPr/>
      <w:tcPr>
        <w:shd w:val="clear" w:color="auto" w:fill="84ACB6" w:themeFill="accent5"/>
      </w:tcPr>
    </w:tblStylePr>
    <w:tblStylePr w:type="lastRow">
      <w:rPr>
        <w:b/>
        <w:bCs/>
      </w:rPr>
      <w:tblPr/>
      <w:tcPr>
        <w:tcBorders>
          <w:top w:val="double" w:sz="4" w:space="0" w:color="84ACB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4ACB6" w:themeColor="accent5"/>
          <w:right w:val="single" w:sz="4" w:space="0" w:color="84ACB6" w:themeColor="accent5"/>
        </w:tcBorders>
      </w:tcPr>
    </w:tblStylePr>
    <w:tblStylePr w:type="band1Horz">
      <w:tblPr/>
      <w:tcPr>
        <w:tcBorders>
          <w:top w:val="single" w:sz="4" w:space="0" w:color="84ACB6" w:themeColor="accent5"/>
          <w:bottom w:val="single" w:sz="4" w:space="0" w:color="84ACB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4ACB6" w:themeColor="accent5"/>
          <w:left w:val="nil"/>
        </w:tcBorders>
      </w:tcPr>
    </w:tblStylePr>
    <w:tblStylePr w:type="swCell">
      <w:tblPr/>
      <w:tcPr>
        <w:tcBorders>
          <w:top w:val="double" w:sz="4" w:space="0" w:color="84ACB6" w:themeColor="accent5"/>
          <w:right w:val="nil"/>
        </w:tcBorders>
      </w:tcPr>
    </w:tblStylePr>
  </w:style>
  <w:style w:type="table" w:styleId="3-60">
    <w:name w:val="List Table 3 Accent 6"/>
    <w:basedOn w:val="a3"/>
    <w:uiPriority w:val="48"/>
    <w:rsid w:val="00572222"/>
    <w:pPr>
      <w:spacing w:after="0" w:line="240" w:lineRule="auto"/>
    </w:pPr>
    <w:tblPr>
      <w:tblStyleRowBandSize w:val="1"/>
      <w:tblStyleColBandSize w:val="1"/>
      <w:tblBorders>
        <w:top w:val="single" w:sz="4" w:space="0" w:color="6F8183" w:themeColor="accent6"/>
        <w:left w:val="single" w:sz="4" w:space="0" w:color="6F8183" w:themeColor="accent6"/>
        <w:bottom w:val="single" w:sz="4" w:space="0" w:color="6F8183" w:themeColor="accent6"/>
        <w:right w:val="single" w:sz="4" w:space="0" w:color="6F8183" w:themeColor="accent6"/>
      </w:tblBorders>
    </w:tblPr>
    <w:tblStylePr w:type="firstRow">
      <w:rPr>
        <w:b/>
        <w:bCs/>
        <w:color w:val="FFFFFF" w:themeColor="background1"/>
      </w:rPr>
      <w:tblPr/>
      <w:tcPr>
        <w:shd w:val="clear" w:color="auto" w:fill="6F8183" w:themeFill="accent6"/>
      </w:tcPr>
    </w:tblStylePr>
    <w:tblStylePr w:type="lastRow">
      <w:rPr>
        <w:b/>
        <w:bCs/>
      </w:rPr>
      <w:tblPr/>
      <w:tcPr>
        <w:tcBorders>
          <w:top w:val="double" w:sz="4" w:space="0" w:color="6F818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F8183" w:themeColor="accent6"/>
          <w:right w:val="single" w:sz="4" w:space="0" w:color="6F8183" w:themeColor="accent6"/>
        </w:tcBorders>
      </w:tcPr>
    </w:tblStylePr>
    <w:tblStylePr w:type="band1Horz">
      <w:tblPr/>
      <w:tcPr>
        <w:tcBorders>
          <w:top w:val="single" w:sz="4" w:space="0" w:color="6F8183" w:themeColor="accent6"/>
          <w:bottom w:val="single" w:sz="4" w:space="0" w:color="6F818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F8183" w:themeColor="accent6"/>
          <w:left w:val="nil"/>
        </w:tcBorders>
      </w:tcPr>
    </w:tblStylePr>
    <w:tblStylePr w:type="swCell">
      <w:tblPr/>
      <w:tcPr>
        <w:tcBorders>
          <w:top w:val="double" w:sz="4" w:space="0" w:color="6F8183" w:themeColor="accent6"/>
          <w:right w:val="nil"/>
        </w:tcBorders>
      </w:tcPr>
    </w:tblStylePr>
  </w:style>
  <w:style w:type="table" w:styleId="47">
    <w:name w:val="List Table 4"/>
    <w:basedOn w:val="a3"/>
    <w:uiPriority w:val="49"/>
    <w:rsid w:val="0057222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List Table 4 Accent 1"/>
    <w:basedOn w:val="a3"/>
    <w:uiPriority w:val="49"/>
    <w:rsid w:val="00572222"/>
    <w:pPr>
      <w:spacing w:after="0" w:line="240" w:lineRule="auto"/>
    </w:pPr>
    <w:tblPr>
      <w:tblStyleRowBandSize w:val="1"/>
      <w:tblStyleColBandSize w:val="1"/>
      <w:tbl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insideH w:val="single" w:sz="4" w:space="0" w:color="CDB5DC" w:themeColor="accent1" w:themeTint="99"/>
      </w:tblBorders>
    </w:tblPr>
    <w:tblStylePr w:type="firstRow">
      <w:rPr>
        <w:b/>
        <w:bCs/>
        <w:color w:val="FFFFFF" w:themeColor="background1"/>
      </w:rPr>
      <w:tblPr/>
      <w:tcPr>
        <w:tcBorders>
          <w:top w:val="single" w:sz="4" w:space="0" w:color="AD84C6" w:themeColor="accent1"/>
          <w:left w:val="single" w:sz="4" w:space="0" w:color="AD84C6" w:themeColor="accent1"/>
          <w:bottom w:val="single" w:sz="4" w:space="0" w:color="AD84C6" w:themeColor="accent1"/>
          <w:right w:val="single" w:sz="4" w:space="0" w:color="AD84C6" w:themeColor="accent1"/>
          <w:insideH w:val="nil"/>
        </w:tcBorders>
        <w:shd w:val="clear" w:color="auto" w:fill="AD84C6" w:themeFill="accent1"/>
      </w:tcPr>
    </w:tblStylePr>
    <w:tblStylePr w:type="lastRow">
      <w:rPr>
        <w:b/>
        <w:bCs/>
      </w:rPr>
      <w:tblPr/>
      <w:tcPr>
        <w:tcBorders>
          <w:top w:val="double" w:sz="4" w:space="0" w:color="CDB5DC" w:themeColor="accent1" w:themeTint="99"/>
        </w:tcBorders>
      </w:tcPr>
    </w:tblStylePr>
    <w:tblStylePr w:type="firstCol">
      <w:rPr>
        <w:b/>
        <w:bCs/>
      </w:rPr>
    </w:tblStylePr>
    <w:tblStylePr w:type="lastCol">
      <w:rPr>
        <w:b/>
        <w:bCs/>
      </w:rPr>
    </w:tblStylePr>
    <w:tblStylePr w:type="band1Vert">
      <w:tblPr/>
      <w:tcPr>
        <w:shd w:val="clear" w:color="auto" w:fill="EEE6F3" w:themeFill="accent1" w:themeFillTint="33"/>
      </w:tcPr>
    </w:tblStylePr>
    <w:tblStylePr w:type="band1Horz">
      <w:tblPr/>
      <w:tcPr>
        <w:shd w:val="clear" w:color="auto" w:fill="EEE6F3" w:themeFill="accent1" w:themeFillTint="33"/>
      </w:tcPr>
    </w:tblStylePr>
  </w:style>
  <w:style w:type="table" w:styleId="4-20">
    <w:name w:val="List Table 4 Accent 2"/>
    <w:basedOn w:val="a3"/>
    <w:uiPriority w:val="49"/>
    <w:rsid w:val="00572222"/>
    <w:pPr>
      <w:spacing w:after="0" w:line="240" w:lineRule="auto"/>
    </w:pPr>
    <w:tblPr>
      <w:tblStyleRowBandSize w:val="1"/>
      <w:tblStyleColBandSize w:val="1"/>
      <w:tblBorders>
        <w:top w:val="single" w:sz="4" w:space="0" w:color="B6B5DD" w:themeColor="accent2" w:themeTint="99"/>
        <w:left w:val="single" w:sz="4" w:space="0" w:color="B6B5DD" w:themeColor="accent2" w:themeTint="99"/>
        <w:bottom w:val="single" w:sz="4" w:space="0" w:color="B6B5DD" w:themeColor="accent2" w:themeTint="99"/>
        <w:right w:val="single" w:sz="4" w:space="0" w:color="B6B5DD" w:themeColor="accent2" w:themeTint="99"/>
        <w:insideH w:val="single" w:sz="4" w:space="0" w:color="B6B5DD" w:themeColor="accent2" w:themeTint="99"/>
      </w:tblBorders>
    </w:tblPr>
    <w:tblStylePr w:type="firstRow">
      <w:rPr>
        <w:b/>
        <w:bCs/>
        <w:color w:val="FFFFFF" w:themeColor="background1"/>
      </w:rPr>
      <w:tblPr/>
      <w:tcPr>
        <w:tcBorders>
          <w:top w:val="single" w:sz="4" w:space="0" w:color="8784C7" w:themeColor="accent2"/>
          <w:left w:val="single" w:sz="4" w:space="0" w:color="8784C7" w:themeColor="accent2"/>
          <w:bottom w:val="single" w:sz="4" w:space="0" w:color="8784C7" w:themeColor="accent2"/>
          <w:right w:val="single" w:sz="4" w:space="0" w:color="8784C7" w:themeColor="accent2"/>
          <w:insideH w:val="nil"/>
        </w:tcBorders>
        <w:shd w:val="clear" w:color="auto" w:fill="8784C7" w:themeFill="accent2"/>
      </w:tcPr>
    </w:tblStylePr>
    <w:tblStylePr w:type="lastRow">
      <w:rPr>
        <w:b/>
        <w:bCs/>
      </w:rPr>
      <w:tblPr/>
      <w:tcPr>
        <w:tcBorders>
          <w:top w:val="double" w:sz="4" w:space="0" w:color="B6B5DD" w:themeColor="accent2" w:themeTint="99"/>
        </w:tcBorders>
      </w:tcPr>
    </w:tblStylePr>
    <w:tblStylePr w:type="firstCol">
      <w:rPr>
        <w:b/>
        <w:bCs/>
      </w:rPr>
    </w:tblStylePr>
    <w:tblStylePr w:type="lastCol">
      <w:rPr>
        <w:b/>
        <w:bCs/>
      </w:rPr>
    </w:tblStylePr>
    <w:tblStylePr w:type="band1Vert">
      <w:tblPr/>
      <w:tcPr>
        <w:shd w:val="clear" w:color="auto" w:fill="E6E6F3" w:themeFill="accent2" w:themeFillTint="33"/>
      </w:tcPr>
    </w:tblStylePr>
    <w:tblStylePr w:type="band1Horz">
      <w:tblPr/>
      <w:tcPr>
        <w:shd w:val="clear" w:color="auto" w:fill="E6E6F3" w:themeFill="accent2" w:themeFillTint="33"/>
      </w:tcPr>
    </w:tblStylePr>
  </w:style>
  <w:style w:type="table" w:styleId="4-30">
    <w:name w:val="List Table 4 Accent 3"/>
    <w:basedOn w:val="a3"/>
    <w:uiPriority w:val="49"/>
    <w:rsid w:val="00572222"/>
    <w:pPr>
      <w:spacing w:after="0" w:line="240" w:lineRule="auto"/>
    </w:pPr>
    <w:tblPr>
      <w:tblStyleRowBandSize w:val="1"/>
      <w:tblStyleColBandSize w:val="1"/>
      <w:tblBorders>
        <w:top w:val="single" w:sz="4" w:space="0" w:color="9CAAC3" w:themeColor="accent3" w:themeTint="99"/>
        <w:left w:val="single" w:sz="4" w:space="0" w:color="9CAAC3" w:themeColor="accent3" w:themeTint="99"/>
        <w:bottom w:val="single" w:sz="4" w:space="0" w:color="9CAAC3" w:themeColor="accent3" w:themeTint="99"/>
        <w:right w:val="single" w:sz="4" w:space="0" w:color="9CAAC3" w:themeColor="accent3" w:themeTint="99"/>
        <w:insideH w:val="single" w:sz="4" w:space="0" w:color="9CAAC3" w:themeColor="accent3" w:themeTint="99"/>
      </w:tblBorders>
    </w:tblPr>
    <w:tblStylePr w:type="firstRow">
      <w:rPr>
        <w:b/>
        <w:bCs/>
        <w:color w:val="FFFFFF" w:themeColor="background1"/>
      </w:rPr>
      <w:tblPr/>
      <w:tcPr>
        <w:tcBorders>
          <w:top w:val="single" w:sz="4" w:space="0" w:color="5D739A" w:themeColor="accent3"/>
          <w:left w:val="single" w:sz="4" w:space="0" w:color="5D739A" w:themeColor="accent3"/>
          <w:bottom w:val="single" w:sz="4" w:space="0" w:color="5D739A" w:themeColor="accent3"/>
          <w:right w:val="single" w:sz="4" w:space="0" w:color="5D739A" w:themeColor="accent3"/>
          <w:insideH w:val="nil"/>
        </w:tcBorders>
        <w:shd w:val="clear" w:color="auto" w:fill="5D739A" w:themeFill="accent3"/>
      </w:tcPr>
    </w:tblStylePr>
    <w:tblStylePr w:type="lastRow">
      <w:rPr>
        <w:b/>
        <w:bCs/>
      </w:rPr>
      <w:tblPr/>
      <w:tcPr>
        <w:tcBorders>
          <w:top w:val="double" w:sz="4" w:space="0" w:color="9CAAC3" w:themeColor="accent3" w:themeTint="99"/>
        </w:tcBorders>
      </w:tcPr>
    </w:tblStylePr>
    <w:tblStylePr w:type="firstCol">
      <w:rPr>
        <w:b/>
        <w:bCs/>
      </w:rPr>
    </w:tblStylePr>
    <w:tblStylePr w:type="lastCol">
      <w:rPr>
        <w:b/>
        <w:bCs/>
      </w:rPr>
    </w:tblStylePr>
    <w:tblStylePr w:type="band1Vert">
      <w:tblPr/>
      <w:tcPr>
        <w:shd w:val="clear" w:color="auto" w:fill="DEE2EB" w:themeFill="accent3" w:themeFillTint="33"/>
      </w:tcPr>
    </w:tblStylePr>
    <w:tblStylePr w:type="band1Horz">
      <w:tblPr/>
      <w:tcPr>
        <w:shd w:val="clear" w:color="auto" w:fill="DEE2EB" w:themeFill="accent3" w:themeFillTint="33"/>
      </w:tcPr>
    </w:tblStylePr>
  </w:style>
  <w:style w:type="table" w:styleId="4-40">
    <w:name w:val="List Table 4 Accent 4"/>
    <w:basedOn w:val="a3"/>
    <w:uiPriority w:val="49"/>
    <w:rsid w:val="00572222"/>
    <w:pPr>
      <w:spacing w:after="0" w:line="240" w:lineRule="auto"/>
    </w:pPr>
    <w:tblPr>
      <w:tblStyleRowBandSize w:val="1"/>
      <w:tblStyleColBandSize w:val="1"/>
      <w:tblBorders>
        <w:top w:val="single" w:sz="4" w:space="0" w:color="A5C0CF" w:themeColor="accent4" w:themeTint="99"/>
        <w:left w:val="single" w:sz="4" w:space="0" w:color="A5C0CF" w:themeColor="accent4" w:themeTint="99"/>
        <w:bottom w:val="single" w:sz="4" w:space="0" w:color="A5C0CF" w:themeColor="accent4" w:themeTint="99"/>
        <w:right w:val="single" w:sz="4" w:space="0" w:color="A5C0CF" w:themeColor="accent4" w:themeTint="99"/>
        <w:insideH w:val="single" w:sz="4" w:space="0" w:color="A5C0CF" w:themeColor="accent4" w:themeTint="99"/>
      </w:tblBorders>
    </w:tblPr>
    <w:tblStylePr w:type="firstRow">
      <w:rPr>
        <w:b/>
        <w:bCs/>
        <w:color w:val="FFFFFF" w:themeColor="background1"/>
      </w:rPr>
      <w:tblPr/>
      <w:tcPr>
        <w:tcBorders>
          <w:top w:val="single" w:sz="4" w:space="0" w:color="6997AF" w:themeColor="accent4"/>
          <w:left w:val="single" w:sz="4" w:space="0" w:color="6997AF" w:themeColor="accent4"/>
          <w:bottom w:val="single" w:sz="4" w:space="0" w:color="6997AF" w:themeColor="accent4"/>
          <w:right w:val="single" w:sz="4" w:space="0" w:color="6997AF" w:themeColor="accent4"/>
          <w:insideH w:val="nil"/>
        </w:tcBorders>
        <w:shd w:val="clear" w:color="auto" w:fill="6997AF" w:themeFill="accent4"/>
      </w:tcPr>
    </w:tblStylePr>
    <w:tblStylePr w:type="lastRow">
      <w:rPr>
        <w:b/>
        <w:bCs/>
      </w:rPr>
      <w:tblPr/>
      <w:tcPr>
        <w:tcBorders>
          <w:top w:val="double" w:sz="4" w:space="0" w:color="A5C0CF" w:themeColor="accent4" w:themeTint="99"/>
        </w:tcBorders>
      </w:tcPr>
    </w:tblStylePr>
    <w:tblStylePr w:type="firstCol">
      <w:rPr>
        <w:b/>
        <w:bCs/>
      </w:rPr>
    </w:tblStylePr>
    <w:tblStylePr w:type="lastCol">
      <w:rPr>
        <w:b/>
        <w:bCs/>
      </w:rPr>
    </w:tblStylePr>
    <w:tblStylePr w:type="band1Vert">
      <w:tblPr/>
      <w:tcPr>
        <w:shd w:val="clear" w:color="auto" w:fill="E1EAEF" w:themeFill="accent4" w:themeFillTint="33"/>
      </w:tcPr>
    </w:tblStylePr>
    <w:tblStylePr w:type="band1Horz">
      <w:tblPr/>
      <w:tcPr>
        <w:shd w:val="clear" w:color="auto" w:fill="E1EAEF" w:themeFill="accent4" w:themeFillTint="33"/>
      </w:tcPr>
    </w:tblStylePr>
  </w:style>
  <w:style w:type="table" w:styleId="4-50">
    <w:name w:val="List Table 4 Accent 5"/>
    <w:basedOn w:val="a3"/>
    <w:uiPriority w:val="49"/>
    <w:rsid w:val="00572222"/>
    <w:pPr>
      <w:spacing w:after="0" w:line="240" w:lineRule="auto"/>
    </w:pPr>
    <w:tblPr>
      <w:tblStyleRowBandSize w:val="1"/>
      <w:tblStyleColBandSize w:val="1"/>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tblBorders>
    </w:tblPr>
    <w:tblStylePr w:type="firstRow">
      <w:rPr>
        <w:b/>
        <w:bCs/>
        <w:color w:val="FFFFFF" w:themeColor="background1"/>
      </w:rPr>
      <w:tblPr/>
      <w:tcPr>
        <w:tcBorders>
          <w:top w:val="single" w:sz="4" w:space="0" w:color="84ACB6" w:themeColor="accent5"/>
          <w:left w:val="single" w:sz="4" w:space="0" w:color="84ACB6" w:themeColor="accent5"/>
          <w:bottom w:val="single" w:sz="4" w:space="0" w:color="84ACB6" w:themeColor="accent5"/>
          <w:right w:val="single" w:sz="4" w:space="0" w:color="84ACB6" w:themeColor="accent5"/>
          <w:insideH w:val="nil"/>
        </w:tcBorders>
        <w:shd w:val="clear" w:color="auto" w:fill="84ACB6" w:themeFill="accent5"/>
      </w:tcPr>
    </w:tblStylePr>
    <w:tblStylePr w:type="lastRow">
      <w:rPr>
        <w:b/>
        <w:bCs/>
      </w:rPr>
      <w:tblPr/>
      <w:tcPr>
        <w:tcBorders>
          <w:top w:val="double" w:sz="4" w:space="0" w:color="B5CDD3" w:themeColor="accent5" w:themeTint="99"/>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4-60">
    <w:name w:val="List Table 4 Accent 6"/>
    <w:basedOn w:val="a3"/>
    <w:uiPriority w:val="49"/>
    <w:rsid w:val="00572222"/>
    <w:pPr>
      <w:spacing w:after="0" w:line="240" w:lineRule="auto"/>
    </w:pPr>
    <w:tblPr>
      <w:tblStyleRowBandSize w:val="1"/>
      <w:tblStyleColBandSize w:val="1"/>
      <w:tblBorders>
        <w:top w:val="single" w:sz="4" w:space="0" w:color="A7B3B5" w:themeColor="accent6" w:themeTint="99"/>
        <w:left w:val="single" w:sz="4" w:space="0" w:color="A7B3B5" w:themeColor="accent6" w:themeTint="99"/>
        <w:bottom w:val="single" w:sz="4" w:space="0" w:color="A7B3B5" w:themeColor="accent6" w:themeTint="99"/>
        <w:right w:val="single" w:sz="4" w:space="0" w:color="A7B3B5" w:themeColor="accent6" w:themeTint="99"/>
        <w:insideH w:val="single" w:sz="4" w:space="0" w:color="A7B3B5" w:themeColor="accent6" w:themeTint="99"/>
      </w:tblBorders>
    </w:tblPr>
    <w:tblStylePr w:type="firstRow">
      <w:rPr>
        <w:b/>
        <w:bCs/>
        <w:color w:val="FFFFFF" w:themeColor="background1"/>
      </w:rPr>
      <w:tblPr/>
      <w:tcPr>
        <w:tcBorders>
          <w:top w:val="single" w:sz="4" w:space="0" w:color="6F8183" w:themeColor="accent6"/>
          <w:left w:val="single" w:sz="4" w:space="0" w:color="6F8183" w:themeColor="accent6"/>
          <w:bottom w:val="single" w:sz="4" w:space="0" w:color="6F8183" w:themeColor="accent6"/>
          <w:right w:val="single" w:sz="4" w:space="0" w:color="6F8183" w:themeColor="accent6"/>
          <w:insideH w:val="nil"/>
        </w:tcBorders>
        <w:shd w:val="clear" w:color="auto" w:fill="6F8183" w:themeFill="accent6"/>
      </w:tcPr>
    </w:tblStylePr>
    <w:tblStylePr w:type="lastRow">
      <w:rPr>
        <w:b/>
        <w:bCs/>
      </w:rPr>
      <w:tblPr/>
      <w:tcPr>
        <w:tcBorders>
          <w:top w:val="double" w:sz="4" w:space="0" w:color="A7B3B5" w:themeColor="accent6" w:themeTint="99"/>
        </w:tcBorders>
      </w:tcPr>
    </w:tblStylePr>
    <w:tblStylePr w:type="firstCol">
      <w:rPr>
        <w:b/>
        <w:bCs/>
      </w:rPr>
    </w:tblStylePr>
    <w:tblStylePr w:type="lastCol">
      <w:rPr>
        <w:b/>
        <w:bCs/>
      </w:rPr>
    </w:tblStylePr>
    <w:tblStylePr w:type="band1Vert">
      <w:tblPr/>
      <w:tcPr>
        <w:shd w:val="clear" w:color="auto" w:fill="E1E6E6" w:themeFill="accent6" w:themeFillTint="33"/>
      </w:tcPr>
    </w:tblStylePr>
    <w:tblStylePr w:type="band1Horz">
      <w:tblPr/>
      <w:tcPr>
        <w:shd w:val="clear" w:color="auto" w:fill="E1E6E6" w:themeFill="accent6" w:themeFillTint="33"/>
      </w:tcPr>
    </w:tblStylePr>
  </w:style>
  <w:style w:type="table" w:styleId="57">
    <w:name w:val="List Table 5 Dark"/>
    <w:basedOn w:val="a3"/>
    <w:uiPriority w:val="50"/>
    <w:rsid w:val="00572222"/>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0">
    <w:name w:val="List Table 5 Dark Accent 1"/>
    <w:basedOn w:val="a3"/>
    <w:uiPriority w:val="50"/>
    <w:rsid w:val="00572222"/>
    <w:pPr>
      <w:spacing w:after="0" w:line="240" w:lineRule="auto"/>
    </w:pPr>
    <w:rPr>
      <w:color w:val="FFFFFF" w:themeColor="background1"/>
    </w:rPr>
    <w:tblPr>
      <w:tblStyleRowBandSize w:val="1"/>
      <w:tblStyleColBandSize w:val="1"/>
      <w:tblBorders>
        <w:top w:val="single" w:sz="24" w:space="0" w:color="AD84C6" w:themeColor="accent1"/>
        <w:left w:val="single" w:sz="24" w:space="0" w:color="AD84C6" w:themeColor="accent1"/>
        <w:bottom w:val="single" w:sz="24" w:space="0" w:color="AD84C6" w:themeColor="accent1"/>
        <w:right w:val="single" w:sz="24" w:space="0" w:color="AD84C6" w:themeColor="accent1"/>
      </w:tblBorders>
    </w:tblPr>
    <w:tcPr>
      <w:shd w:val="clear" w:color="auto" w:fill="AD84C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0">
    <w:name w:val="List Table 5 Dark Accent 2"/>
    <w:basedOn w:val="a3"/>
    <w:uiPriority w:val="50"/>
    <w:rsid w:val="00572222"/>
    <w:pPr>
      <w:spacing w:after="0" w:line="240" w:lineRule="auto"/>
    </w:pPr>
    <w:rPr>
      <w:color w:val="FFFFFF" w:themeColor="background1"/>
    </w:rPr>
    <w:tblPr>
      <w:tblStyleRowBandSize w:val="1"/>
      <w:tblStyleColBandSize w:val="1"/>
      <w:tblBorders>
        <w:top w:val="single" w:sz="24" w:space="0" w:color="8784C7" w:themeColor="accent2"/>
        <w:left w:val="single" w:sz="24" w:space="0" w:color="8784C7" w:themeColor="accent2"/>
        <w:bottom w:val="single" w:sz="24" w:space="0" w:color="8784C7" w:themeColor="accent2"/>
        <w:right w:val="single" w:sz="24" w:space="0" w:color="8784C7" w:themeColor="accent2"/>
      </w:tblBorders>
    </w:tblPr>
    <w:tcPr>
      <w:shd w:val="clear" w:color="auto" w:fill="8784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0">
    <w:name w:val="List Table 5 Dark Accent 3"/>
    <w:basedOn w:val="a3"/>
    <w:uiPriority w:val="50"/>
    <w:rsid w:val="00572222"/>
    <w:pPr>
      <w:spacing w:after="0" w:line="240" w:lineRule="auto"/>
    </w:pPr>
    <w:rPr>
      <w:color w:val="FFFFFF" w:themeColor="background1"/>
    </w:rPr>
    <w:tblPr>
      <w:tblStyleRowBandSize w:val="1"/>
      <w:tblStyleColBandSize w:val="1"/>
      <w:tblBorders>
        <w:top w:val="single" w:sz="24" w:space="0" w:color="5D739A" w:themeColor="accent3"/>
        <w:left w:val="single" w:sz="24" w:space="0" w:color="5D739A" w:themeColor="accent3"/>
        <w:bottom w:val="single" w:sz="24" w:space="0" w:color="5D739A" w:themeColor="accent3"/>
        <w:right w:val="single" w:sz="24" w:space="0" w:color="5D739A" w:themeColor="accent3"/>
      </w:tblBorders>
    </w:tblPr>
    <w:tcPr>
      <w:shd w:val="clear" w:color="auto" w:fill="5D739A"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0">
    <w:name w:val="List Table 5 Dark Accent 4"/>
    <w:basedOn w:val="a3"/>
    <w:uiPriority w:val="50"/>
    <w:rsid w:val="00572222"/>
    <w:pPr>
      <w:spacing w:after="0" w:line="240" w:lineRule="auto"/>
    </w:pPr>
    <w:rPr>
      <w:color w:val="FFFFFF" w:themeColor="background1"/>
    </w:rPr>
    <w:tblPr>
      <w:tblStyleRowBandSize w:val="1"/>
      <w:tblStyleColBandSize w:val="1"/>
      <w:tblBorders>
        <w:top w:val="single" w:sz="24" w:space="0" w:color="6997AF" w:themeColor="accent4"/>
        <w:left w:val="single" w:sz="24" w:space="0" w:color="6997AF" w:themeColor="accent4"/>
        <w:bottom w:val="single" w:sz="24" w:space="0" w:color="6997AF" w:themeColor="accent4"/>
        <w:right w:val="single" w:sz="24" w:space="0" w:color="6997AF" w:themeColor="accent4"/>
      </w:tblBorders>
    </w:tblPr>
    <w:tcPr>
      <w:shd w:val="clear" w:color="auto" w:fill="6997AF"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0">
    <w:name w:val="List Table 5 Dark Accent 5"/>
    <w:basedOn w:val="a3"/>
    <w:uiPriority w:val="50"/>
    <w:rsid w:val="00572222"/>
    <w:pPr>
      <w:spacing w:after="0" w:line="240" w:lineRule="auto"/>
    </w:pPr>
    <w:rPr>
      <w:color w:val="FFFFFF" w:themeColor="background1"/>
    </w:rPr>
    <w:tblPr>
      <w:tblStyleRowBandSize w:val="1"/>
      <w:tblStyleColBandSize w:val="1"/>
      <w:tblBorders>
        <w:top w:val="single" w:sz="24" w:space="0" w:color="84ACB6" w:themeColor="accent5"/>
        <w:left w:val="single" w:sz="24" w:space="0" w:color="84ACB6" w:themeColor="accent5"/>
        <w:bottom w:val="single" w:sz="24" w:space="0" w:color="84ACB6" w:themeColor="accent5"/>
        <w:right w:val="single" w:sz="24" w:space="0" w:color="84ACB6" w:themeColor="accent5"/>
      </w:tblBorders>
    </w:tblPr>
    <w:tcPr>
      <w:shd w:val="clear" w:color="auto" w:fill="84ACB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0">
    <w:name w:val="List Table 5 Dark Accent 6"/>
    <w:basedOn w:val="a3"/>
    <w:uiPriority w:val="50"/>
    <w:rsid w:val="00572222"/>
    <w:pPr>
      <w:spacing w:after="0" w:line="240" w:lineRule="auto"/>
    </w:pPr>
    <w:rPr>
      <w:color w:val="FFFFFF" w:themeColor="background1"/>
    </w:rPr>
    <w:tblPr>
      <w:tblStyleRowBandSize w:val="1"/>
      <w:tblStyleColBandSize w:val="1"/>
      <w:tblBorders>
        <w:top w:val="single" w:sz="24" w:space="0" w:color="6F8183" w:themeColor="accent6"/>
        <w:left w:val="single" w:sz="24" w:space="0" w:color="6F8183" w:themeColor="accent6"/>
        <w:bottom w:val="single" w:sz="24" w:space="0" w:color="6F8183" w:themeColor="accent6"/>
        <w:right w:val="single" w:sz="24" w:space="0" w:color="6F8183" w:themeColor="accent6"/>
      </w:tblBorders>
    </w:tblPr>
    <w:tcPr>
      <w:shd w:val="clear" w:color="auto" w:fill="6F818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3">
    <w:name w:val="List Table 6 Colorful"/>
    <w:basedOn w:val="a3"/>
    <w:uiPriority w:val="51"/>
    <w:rsid w:val="00572222"/>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List Table 6 Colorful Accent 1"/>
    <w:basedOn w:val="a3"/>
    <w:uiPriority w:val="51"/>
    <w:rsid w:val="00572222"/>
    <w:pPr>
      <w:spacing w:after="0" w:line="240" w:lineRule="auto"/>
    </w:pPr>
    <w:rPr>
      <w:color w:val="864EA8" w:themeColor="accent1" w:themeShade="BF"/>
    </w:rPr>
    <w:tblPr>
      <w:tblStyleRowBandSize w:val="1"/>
      <w:tblStyleColBandSize w:val="1"/>
      <w:tblBorders>
        <w:top w:val="single" w:sz="4" w:space="0" w:color="AD84C6" w:themeColor="accent1"/>
        <w:bottom w:val="single" w:sz="4" w:space="0" w:color="AD84C6" w:themeColor="accent1"/>
      </w:tblBorders>
    </w:tblPr>
    <w:tblStylePr w:type="firstRow">
      <w:rPr>
        <w:b/>
        <w:bCs/>
      </w:rPr>
      <w:tblPr/>
      <w:tcPr>
        <w:tcBorders>
          <w:bottom w:val="single" w:sz="4" w:space="0" w:color="AD84C6" w:themeColor="accent1"/>
        </w:tcBorders>
      </w:tcPr>
    </w:tblStylePr>
    <w:tblStylePr w:type="lastRow">
      <w:rPr>
        <w:b/>
        <w:bCs/>
      </w:rPr>
      <w:tblPr/>
      <w:tcPr>
        <w:tcBorders>
          <w:top w:val="double" w:sz="4" w:space="0" w:color="AD84C6" w:themeColor="accent1"/>
        </w:tcBorders>
      </w:tcPr>
    </w:tblStylePr>
    <w:tblStylePr w:type="firstCol">
      <w:rPr>
        <w:b/>
        <w:bCs/>
      </w:rPr>
    </w:tblStylePr>
    <w:tblStylePr w:type="lastCol">
      <w:rPr>
        <w:b/>
        <w:bCs/>
      </w:rPr>
    </w:tblStylePr>
    <w:tblStylePr w:type="band1Vert">
      <w:tblPr/>
      <w:tcPr>
        <w:shd w:val="clear" w:color="auto" w:fill="EEE6F3" w:themeFill="accent1" w:themeFillTint="33"/>
      </w:tcPr>
    </w:tblStylePr>
    <w:tblStylePr w:type="band1Horz">
      <w:tblPr/>
      <w:tcPr>
        <w:shd w:val="clear" w:color="auto" w:fill="EEE6F3" w:themeFill="accent1" w:themeFillTint="33"/>
      </w:tcPr>
    </w:tblStylePr>
  </w:style>
  <w:style w:type="table" w:styleId="6-20">
    <w:name w:val="List Table 6 Colorful Accent 2"/>
    <w:basedOn w:val="a3"/>
    <w:uiPriority w:val="51"/>
    <w:rsid w:val="00572222"/>
    <w:pPr>
      <w:spacing w:after="0" w:line="240" w:lineRule="auto"/>
    </w:pPr>
    <w:rPr>
      <w:color w:val="514DAA" w:themeColor="accent2" w:themeShade="BF"/>
    </w:rPr>
    <w:tblPr>
      <w:tblStyleRowBandSize w:val="1"/>
      <w:tblStyleColBandSize w:val="1"/>
      <w:tblBorders>
        <w:top w:val="single" w:sz="4" w:space="0" w:color="8784C7" w:themeColor="accent2"/>
        <w:bottom w:val="single" w:sz="4" w:space="0" w:color="8784C7" w:themeColor="accent2"/>
      </w:tblBorders>
    </w:tblPr>
    <w:tblStylePr w:type="firstRow">
      <w:rPr>
        <w:b/>
        <w:bCs/>
      </w:rPr>
      <w:tblPr/>
      <w:tcPr>
        <w:tcBorders>
          <w:bottom w:val="single" w:sz="4" w:space="0" w:color="8784C7" w:themeColor="accent2"/>
        </w:tcBorders>
      </w:tcPr>
    </w:tblStylePr>
    <w:tblStylePr w:type="lastRow">
      <w:rPr>
        <w:b/>
        <w:bCs/>
      </w:rPr>
      <w:tblPr/>
      <w:tcPr>
        <w:tcBorders>
          <w:top w:val="double" w:sz="4" w:space="0" w:color="8784C7" w:themeColor="accent2"/>
        </w:tcBorders>
      </w:tcPr>
    </w:tblStylePr>
    <w:tblStylePr w:type="firstCol">
      <w:rPr>
        <w:b/>
        <w:bCs/>
      </w:rPr>
    </w:tblStylePr>
    <w:tblStylePr w:type="lastCol">
      <w:rPr>
        <w:b/>
        <w:bCs/>
      </w:rPr>
    </w:tblStylePr>
    <w:tblStylePr w:type="band1Vert">
      <w:tblPr/>
      <w:tcPr>
        <w:shd w:val="clear" w:color="auto" w:fill="E6E6F3" w:themeFill="accent2" w:themeFillTint="33"/>
      </w:tcPr>
    </w:tblStylePr>
    <w:tblStylePr w:type="band1Horz">
      <w:tblPr/>
      <w:tcPr>
        <w:shd w:val="clear" w:color="auto" w:fill="E6E6F3" w:themeFill="accent2" w:themeFillTint="33"/>
      </w:tcPr>
    </w:tblStylePr>
  </w:style>
  <w:style w:type="table" w:styleId="6-30">
    <w:name w:val="List Table 6 Colorful Accent 3"/>
    <w:basedOn w:val="a3"/>
    <w:uiPriority w:val="51"/>
    <w:rsid w:val="00572222"/>
    <w:pPr>
      <w:spacing w:after="0" w:line="240" w:lineRule="auto"/>
    </w:pPr>
    <w:rPr>
      <w:color w:val="455673" w:themeColor="accent3" w:themeShade="BF"/>
    </w:rPr>
    <w:tblPr>
      <w:tblStyleRowBandSize w:val="1"/>
      <w:tblStyleColBandSize w:val="1"/>
      <w:tblBorders>
        <w:top w:val="single" w:sz="4" w:space="0" w:color="5D739A" w:themeColor="accent3"/>
        <w:bottom w:val="single" w:sz="4" w:space="0" w:color="5D739A" w:themeColor="accent3"/>
      </w:tblBorders>
    </w:tblPr>
    <w:tblStylePr w:type="firstRow">
      <w:rPr>
        <w:b/>
        <w:bCs/>
      </w:rPr>
      <w:tblPr/>
      <w:tcPr>
        <w:tcBorders>
          <w:bottom w:val="single" w:sz="4" w:space="0" w:color="5D739A" w:themeColor="accent3"/>
        </w:tcBorders>
      </w:tcPr>
    </w:tblStylePr>
    <w:tblStylePr w:type="lastRow">
      <w:rPr>
        <w:b/>
        <w:bCs/>
      </w:rPr>
      <w:tblPr/>
      <w:tcPr>
        <w:tcBorders>
          <w:top w:val="double" w:sz="4" w:space="0" w:color="5D739A" w:themeColor="accent3"/>
        </w:tcBorders>
      </w:tcPr>
    </w:tblStylePr>
    <w:tblStylePr w:type="firstCol">
      <w:rPr>
        <w:b/>
        <w:bCs/>
      </w:rPr>
    </w:tblStylePr>
    <w:tblStylePr w:type="lastCol">
      <w:rPr>
        <w:b/>
        <w:bCs/>
      </w:rPr>
    </w:tblStylePr>
    <w:tblStylePr w:type="band1Vert">
      <w:tblPr/>
      <w:tcPr>
        <w:shd w:val="clear" w:color="auto" w:fill="DEE2EB" w:themeFill="accent3" w:themeFillTint="33"/>
      </w:tcPr>
    </w:tblStylePr>
    <w:tblStylePr w:type="band1Horz">
      <w:tblPr/>
      <w:tcPr>
        <w:shd w:val="clear" w:color="auto" w:fill="DEE2EB" w:themeFill="accent3" w:themeFillTint="33"/>
      </w:tcPr>
    </w:tblStylePr>
  </w:style>
  <w:style w:type="table" w:styleId="6-40">
    <w:name w:val="List Table 6 Colorful Accent 4"/>
    <w:basedOn w:val="a3"/>
    <w:uiPriority w:val="51"/>
    <w:rsid w:val="00572222"/>
    <w:pPr>
      <w:spacing w:after="0" w:line="240" w:lineRule="auto"/>
    </w:pPr>
    <w:rPr>
      <w:color w:val="497288" w:themeColor="accent4" w:themeShade="BF"/>
    </w:rPr>
    <w:tblPr>
      <w:tblStyleRowBandSize w:val="1"/>
      <w:tblStyleColBandSize w:val="1"/>
      <w:tblBorders>
        <w:top w:val="single" w:sz="4" w:space="0" w:color="6997AF" w:themeColor="accent4"/>
        <w:bottom w:val="single" w:sz="4" w:space="0" w:color="6997AF" w:themeColor="accent4"/>
      </w:tblBorders>
    </w:tblPr>
    <w:tblStylePr w:type="firstRow">
      <w:rPr>
        <w:b/>
        <w:bCs/>
      </w:rPr>
      <w:tblPr/>
      <w:tcPr>
        <w:tcBorders>
          <w:bottom w:val="single" w:sz="4" w:space="0" w:color="6997AF" w:themeColor="accent4"/>
        </w:tcBorders>
      </w:tcPr>
    </w:tblStylePr>
    <w:tblStylePr w:type="lastRow">
      <w:rPr>
        <w:b/>
        <w:bCs/>
      </w:rPr>
      <w:tblPr/>
      <w:tcPr>
        <w:tcBorders>
          <w:top w:val="double" w:sz="4" w:space="0" w:color="6997AF" w:themeColor="accent4"/>
        </w:tcBorders>
      </w:tcPr>
    </w:tblStylePr>
    <w:tblStylePr w:type="firstCol">
      <w:rPr>
        <w:b/>
        <w:bCs/>
      </w:rPr>
    </w:tblStylePr>
    <w:tblStylePr w:type="lastCol">
      <w:rPr>
        <w:b/>
        <w:bCs/>
      </w:rPr>
    </w:tblStylePr>
    <w:tblStylePr w:type="band1Vert">
      <w:tblPr/>
      <w:tcPr>
        <w:shd w:val="clear" w:color="auto" w:fill="E1EAEF" w:themeFill="accent4" w:themeFillTint="33"/>
      </w:tcPr>
    </w:tblStylePr>
    <w:tblStylePr w:type="band1Horz">
      <w:tblPr/>
      <w:tcPr>
        <w:shd w:val="clear" w:color="auto" w:fill="E1EAEF" w:themeFill="accent4" w:themeFillTint="33"/>
      </w:tcPr>
    </w:tblStylePr>
  </w:style>
  <w:style w:type="table" w:styleId="6-50">
    <w:name w:val="List Table 6 Colorful Accent 5"/>
    <w:basedOn w:val="a3"/>
    <w:uiPriority w:val="51"/>
    <w:rsid w:val="00572222"/>
    <w:pPr>
      <w:spacing w:after="0" w:line="240" w:lineRule="auto"/>
    </w:pPr>
    <w:rPr>
      <w:color w:val="578793" w:themeColor="accent5" w:themeShade="BF"/>
    </w:rPr>
    <w:tblPr>
      <w:tblStyleRowBandSize w:val="1"/>
      <w:tblStyleColBandSize w:val="1"/>
      <w:tblBorders>
        <w:top w:val="single" w:sz="4" w:space="0" w:color="84ACB6" w:themeColor="accent5"/>
        <w:bottom w:val="single" w:sz="4" w:space="0" w:color="84ACB6" w:themeColor="accent5"/>
      </w:tblBorders>
    </w:tblPr>
    <w:tblStylePr w:type="firstRow">
      <w:rPr>
        <w:b/>
        <w:bCs/>
      </w:rPr>
      <w:tblPr/>
      <w:tcPr>
        <w:tcBorders>
          <w:bottom w:val="single" w:sz="4" w:space="0" w:color="84ACB6" w:themeColor="accent5"/>
        </w:tcBorders>
      </w:tcPr>
    </w:tblStylePr>
    <w:tblStylePr w:type="lastRow">
      <w:rPr>
        <w:b/>
        <w:bCs/>
      </w:rPr>
      <w:tblPr/>
      <w:tcPr>
        <w:tcBorders>
          <w:top w:val="double" w:sz="4" w:space="0" w:color="84ACB6" w:themeColor="accent5"/>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6-60">
    <w:name w:val="List Table 6 Colorful Accent 6"/>
    <w:basedOn w:val="a3"/>
    <w:uiPriority w:val="51"/>
    <w:rsid w:val="00572222"/>
    <w:pPr>
      <w:spacing w:after="0" w:line="240" w:lineRule="auto"/>
    </w:pPr>
    <w:rPr>
      <w:color w:val="536061" w:themeColor="accent6" w:themeShade="BF"/>
    </w:rPr>
    <w:tblPr>
      <w:tblStyleRowBandSize w:val="1"/>
      <w:tblStyleColBandSize w:val="1"/>
      <w:tblBorders>
        <w:top w:val="single" w:sz="4" w:space="0" w:color="6F8183" w:themeColor="accent6"/>
        <w:bottom w:val="single" w:sz="4" w:space="0" w:color="6F8183" w:themeColor="accent6"/>
      </w:tblBorders>
    </w:tblPr>
    <w:tblStylePr w:type="firstRow">
      <w:rPr>
        <w:b/>
        <w:bCs/>
      </w:rPr>
      <w:tblPr/>
      <w:tcPr>
        <w:tcBorders>
          <w:bottom w:val="single" w:sz="4" w:space="0" w:color="6F8183" w:themeColor="accent6"/>
        </w:tcBorders>
      </w:tcPr>
    </w:tblStylePr>
    <w:tblStylePr w:type="lastRow">
      <w:rPr>
        <w:b/>
        <w:bCs/>
      </w:rPr>
      <w:tblPr/>
      <w:tcPr>
        <w:tcBorders>
          <w:top w:val="double" w:sz="4" w:space="0" w:color="6F8183" w:themeColor="accent6"/>
        </w:tcBorders>
      </w:tcPr>
    </w:tblStylePr>
    <w:tblStylePr w:type="firstCol">
      <w:rPr>
        <w:b/>
        <w:bCs/>
      </w:rPr>
    </w:tblStylePr>
    <w:tblStylePr w:type="lastCol">
      <w:rPr>
        <w:b/>
        <w:bCs/>
      </w:rPr>
    </w:tblStylePr>
    <w:tblStylePr w:type="band1Vert">
      <w:tblPr/>
      <w:tcPr>
        <w:shd w:val="clear" w:color="auto" w:fill="E1E6E6" w:themeFill="accent6" w:themeFillTint="33"/>
      </w:tcPr>
    </w:tblStylePr>
    <w:tblStylePr w:type="band1Horz">
      <w:tblPr/>
      <w:tcPr>
        <w:shd w:val="clear" w:color="auto" w:fill="E1E6E6" w:themeFill="accent6" w:themeFillTint="33"/>
      </w:tcPr>
    </w:tblStylePr>
  </w:style>
  <w:style w:type="table" w:styleId="73">
    <w:name w:val="List Table 7 Colorful"/>
    <w:basedOn w:val="a3"/>
    <w:uiPriority w:val="52"/>
    <w:rsid w:val="00572222"/>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0">
    <w:name w:val="List Table 7 Colorful Accent 1"/>
    <w:basedOn w:val="a3"/>
    <w:uiPriority w:val="52"/>
    <w:rsid w:val="00572222"/>
    <w:pPr>
      <w:spacing w:after="0" w:line="240" w:lineRule="auto"/>
    </w:pPr>
    <w:rPr>
      <w:color w:val="864EA8"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D84C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D84C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D84C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D84C6" w:themeColor="accent1"/>
        </w:tcBorders>
        <w:shd w:val="clear" w:color="auto" w:fill="FFFFFF" w:themeFill="background1"/>
      </w:tcPr>
    </w:tblStylePr>
    <w:tblStylePr w:type="band1Vert">
      <w:tblPr/>
      <w:tcPr>
        <w:shd w:val="clear" w:color="auto" w:fill="EEE6F3" w:themeFill="accent1" w:themeFillTint="33"/>
      </w:tcPr>
    </w:tblStylePr>
    <w:tblStylePr w:type="band1Horz">
      <w:tblPr/>
      <w:tcPr>
        <w:shd w:val="clear" w:color="auto" w:fill="EEE6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0">
    <w:name w:val="List Table 7 Colorful Accent 2"/>
    <w:basedOn w:val="a3"/>
    <w:uiPriority w:val="52"/>
    <w:rsid w:val="00572222"/>
    <w:pPr>
      <w:spacing w:after="0" w:line="240" w:lineRule="auto"/>
    </w:pPr>
    <w:rPr>
      <w:color w:val="514DA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784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784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784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784C7" w:themeColor="accent2"/>
        </w:tcBorders>
        <w:shd w:val="clear" w:color="auto" w:fill="FFFFFF" w:themeFill="background1"/>
      </w:tcPr>
    </w:tblStylePr>
    <w:tblStylePr w:type="band1Vert">
      <w:tblPr/>
      <w:tcPr>
        <w:shd w:val="clear" w:color="auto" w:fill="E6E6F3" w:themeFill="accent2" w:themeFillTint="33"/>
      </w:tcPr>
    </w:tblStylePr>
    <w:tblStylePr w:type="band1Horz">
      <w:tblPr/>
      <w:tcPr>
        <w:shd w:val="clear" w:color="auto" w:fill="E6E6F3"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0">
    <w:name w:val="List Table 7 Colorful Accent 3"/>
    <w:basedOn w:val="a3"/>
    <w:uiPriority w:val="52"/>
    <w:rsid w:val="00572222"/>
    <w:pPr>
      <w:spacing w:after="0" w:line="240" w:lineRule="auto"/>
    </w:pPr>
    <w:rPr>
      <w:color w:val="455673"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D739A"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D739A"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D739A"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D739A" w:themeColor="accent3"/>
        </w:tcBorders>
        <w:shd w:val="clear" w:color="auto" w:fill="FFFFFF" w:themeFill="background1"/>
      </w:tcPr>
    </w:tblStylePr>
    <w:tblStylePr w:type="band1Vert">
      <w:tblPr/>
      <w:tcPr>
        <w:shd w:val="clear" w:color="auto" w:fill="DEE2EB" w:themeFill="accent3" w:themeFillTint="33"/>
      </w:tcPr>
    </w:tblStylePr>
    <w:tblStylePr w:type="band1Horz">
      <w:tblPr/>
      <w:tcPr>
        <w:shd w:val="clear" w:color="auto" w:fill="DEE2E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0">
    <w:name w:val="List Table 7 Colorful Accent 4"/>
    <w:basedOn w:val="a3"/>
    <w:uiPriority w:val="52"/>
    <w:rsid w:val="00572222"/>
    <w:pPr>
      <w:spacing w:after="0" w:line="240" w:lineRule="auto"/>
    </w:pPr>
    <w:rPr>
      <w:color w:val="497288"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997A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997A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997A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997AF" w:themeColor="accent4"/>
        </w:tcBorders>
        <w:shd w:val="clear" w:color="auto" w:fill="FFFFFF" w:themeFill="background1"/>
      </w:tcPr>
    </w:tblStylePr>
    <w:tblStylePr w:type="band1Vert">
      <w:tblPr/>
      <w:tcPr>
        <w:shd w:val="clear" w:color="auto" w:fill="E1EAEF" w:themeFill="accent4" w:themeFillTint="33"/>
      </w:tcPr>
    </w:tblStylePr>
    <w:tblStylePr w:type="band1Horz">
      <w:tblPr/>
      <w:tcPr>
        <w:shd w:val="clear" w:color="auto" w:fill="E1EAE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0">
    <w:name w:val="List Table 7 Colorful Accent 5"/>
    <w:basedOn w:val="a3"/>
    <w:uiPriority w:val="52"/>
    <w:rsid w:val="00572222"/>
    <w:pPr>
      <w:spacing w:after="0" w:line="240" w:lineRule="auto"/>
    </w:pPr>
    <w:rPr>
      <w:color w:val="578793"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4ACB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4ACB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4ACB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4ACB6" w:themeColor="accent5"/>
        </w:tcBorders>
        <w:shd w:val="clear" w:color="auto" w:fill="FFFFFF" w:themeFill="background1"/>
      </w:tcPr>
    </w:tblStylePr>
    <w:tblStylePr w:type="band1Vert">
      <w:tblPr/>
      <w:tcPr>
        <w:shd w:val="clear" w:color="auto" w:fill="E6EEF0" w:themeFill="accent5" w:themeFillTint="33"/>
      </w:tcPr>
    </w:tblStylePr>
    <w:tblStylePr w:type="band1Horz">
      <w:tblPr/>
      <w:tcPr>
        <w:shd w:val="clear" w:color="auto" w:fill="E6EE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0">
    <w:name w:val="List Table 7 Colorful Accent 6"/>
    <w:basedOn w:val="a3"/>
    <w:uiPriority w:val="52"/>
    <w:rsid w:val="00572222"/>
    <w:pPr>
      <w:spacing w:after="0" w:line="240" w:lineRule="auto"/>
    </w:pPr>
    <w:rPr>
      <w:color w:val="53606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F818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F818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F818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F8183" w:themeColor="accent6"/>
        </w:tcBorders>
        <w:shd w:val="clear" w:color="auto" w:fill="FFFFFF" w:themeFill="background1"/>
      </w:tcPr>
    </w:tblStylePr>
    <w:tblStylePr w:type="band1Vert">
      <w:tblPr/>
      <w:tcPr>
        <w:shd w:val="clear" w:color="auto" w:fill="E1E6E6" w:themeFill="accent6" w:themeFillTint="33"/>
      </w:tcPr>
    </w:tblStylePr>
    <w:tblStylePr w:type="band1Horz">
      <w:tblPr/>
      <w:tcPr>
        <w:shd w:val="clear" w:color="auto" w:fill="E1E6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7">
    <w:name w:val="macro"/>
    <w:link w:val="afff8"/>
    <w:uiPriority w:val="99"/>
    <w:semiHidden/>
    <w:unhideWhenUsed/>
    <w:rsid w:val="0057222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kern w:val="16"/>
      <w14:ligatures w14:val="standardContextual"/>
      <w14:numForm w14:val="oldStyle"/>
      <w14:numSpacing w14:val="proportional"/>
      <w14:cntxtAlts/>
    </w:rPr>
  </w:style>
  <w:style w:type="character" w:customStyle="1" w:styleId="afff8">
    <w:name w:val="マクロ文字列 (文字)"/>
    <w:basedOn w:val="a2"/>
    <w:link w:val="afff7"/>
    <w:uiPriority w:val="99"/>
    <w:semiHidden/>
    <w:rsid w:val="00572222"/>
    <w:rPr>
      <w:rFonts w:ascii="Consolas" w:hAnsi="Consolas"/>
      <w:kern w:val="16"/>
      <w:sz w:val="22"/>
      <w14:ligatures w14:val="standardContextual"/>
      <w14:numForm w14:val="oldStyle"/>
      <w14:numSpacing w14:val="proportional"/>
      <w14:cntxtAlts/>
    </w:rPr>
  </w:style>
  <w:style w:type="table" w:styleId="82">
    <w:name w:val="Medium Grid 1"/>
    <w:basedOn w:val="a3"/>
    <w:uiPriority w:val="67"/>
    <w:semiHidden/>
    <w:unhideWhenUsed/>
    <w:rsid w:val="0057222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83">
    <w:name w:val="Medium Grid 1 Accent 1"/>
    <w:basedOn w:val="a3"/>
    <w:uiPriority w:val="67"/>
    <w:semiHidden/>
    <w:unhideWhenUsed/>
    <w:rsid w:val="00572222"/>
    <w:pPr>
      <w:spacing w:after="0" w:line="240" w:lineRule="auto"/>
    </w:pPr>
    <w:tblPr>
      <w:tblStyleRowBandSize w:val="1"/>
      <w:tblStyleColBandSize w:val="1"/>
      <w:tblBorders>
        <w:top w:val="single" w:sz="8" w:space="0" w:color="C1A2D4" w:themeColor="accent1" w:themeTint="BF"/>
        <w:left w:val="single" w:sz="8" w:space="0" w:color="C1A2D4" w:themeColor="accent1" w:themeTint="BF"/>
        <w:bottom w:val="single" w:sz="8" w:space="0" w:color="C1A2D4" w:themeColor="accent1" w:themeTint="BF"/>
        <w:right w:val="single" w:sz="8" w:space="0" w:color="C1A2D4" w:themeColor="accent1" w:themeTint="BF"/>
        <w:insideH w:val="single" w:sz="8" w:space="0" w:color="C1A2D4" w:themeColor="accent1" w:themeTint="BF"/>
        <w:insideV w:val="single" w:sz="8" w:space="0" w:color="C1A2D4" w:themeColor="accent1" w:themeTint="BF"/>
      </w:tblBorders>
    </w:tblPr>
    <w:tcPr>
      <w:shd w:val="clear" w:color="auto" w:fill="EAE0F1" w:themeFill="accent1" w:themeFillTint="3F"/>
    </w:tcPr>
    <w:tblStylePr w:type="firstRow">
      <w:rPr>
        <w:b/>
        <w:bCs/>
      </w:rPr>
    </w:tblStylePr>
    <w:tblStylePr w:type="lastRow">
      <w:rPr>
        <w:b/>
        <w:bCs/>
      </w:rPr>
      <w:tblPr/>
      <w:tcPr>
        <w:tcBorders>
          <w:top w:val="single" w:sz="18" w:space="0" w:color="C1A2D4" w:themeColor="accent1" w:themeTint="BF"/>
        </w:tcBorders>
      </w:tcPr>
    </w:tblStylePr>
    <w:tblStylePr w:type="firstCol">
      <w:rPr>
        <w:b/>
        <w:bCs/>
      </w:rPr>
    </w:tblStylePr>
    <w:tblStylePr w:type="lastCol">
      <w:rPr>
        <w:b/>
        <w:bCs/>
      </w:rPr>
    </w:tblStylePr>
    <w:tblStylePr w:type="band1Vert">
      <w:tblPr/>
      <w:tcPr>
        <w:shd w:val="clear" w:color="auto" w:fill="D6C1E2" w:themeFill="accent1" w:themeFillTint="7F"/>
      </w:tcPr>
    </w:tblStylePr>
    <w:tblStylePr w:type="band1Horz">
      <w:tblPr/>
      <w:tcPr>
        <w:shd w:val="clear" w:color="auto" w:fill="D6C1E2" w:themeFill="accent1" w:themeFillTint="7F"/>
      </w:tcPr>
    </w:tblStylePr>
  </w:style>
  <w:style w:type="table" w:styleId="84">
    <w:name w:val="Medium Grid 1 Accent 2"/>
    <w:basedOn w:val="a3"/>
    <w:uiPriority w:val="67"/>
    <w:semiHidden/>
    <w:unhideWhenUsed/>
    <w:rsid w:val="00572222"/>
    <w:pPr>
      <w:spacing w:after="0" w:line="240" w:lineRule="auto"/>
    </w:pPr>
    <w:tblPr>
      <w:tblStyleRowBandSize w:val="1"/>
      <w:tblStyleColBandSize w:val="1"/>
      <w:tblBorders>
        <w:top w:val="single" w:sz="8" w:space="0" w:color="A4A2D5" w:themeColor="accent2" w:themeTint="BF"/>
        <w:left w:val="single" w:sz="8" w:space="0" w:color="A4A2D5" w:themeColor="accent2" w:themeTint="BF"/>
        <w:bottom w:val="single" w:sz="8" w:space="0" w:color="A4A2D5" w:themeColor="accent2" w:themeTint="BF"/>
        <w:right w:val="single" w:sz="8" w:space="0" w:color="A4A2D5" w:themeColor="accent2" w:themeTint="BF"/>
        <w:insideH w:val="single" w:sz="8" w:space="0" w:color="A4A2D5" w:themeColor="accent2" w:themeTint="BF"/>
        <w:insideV w:val="single" w:sz="8" w:space="0" w:color="A4A2D5" w:themeColor="accent2" w:themeTint="BF"/>
      </w:tblBorders>
    </w:tblPr>
    <w:tcPr>
      <w:shd w:val="clear" w:color="auto" w:fill="E1E0F1" w:themeFill="accent2" w:themeFillTint="3F"/>
    </w:tcPr>
    <w:tblStylePr w:type="firstRow">
      <w:rPr>
        <w:b/>
        <w:bCs/>
      </w:rPr>
    </w:tblStylePr>
    <w:tblStylePr w:type="lastRow">
      <w:rPr>
        <w:b/>
        <w:bCs/>
      </w:rPr>
      <w:tblPr/>
      <w:tcPr>
        <w:tcBorders>
          <w:top w:val="single" w:sz="18" w:space="0" w:color="A4A2D5" w:themeColor="accent2" w:themeTint="BF"/>
        </w:tcBorders>
      </w:tcPr>
    </w:tblStylePr>
    <w:tblStylePr w:type="firstCol">
      <w:rPr>
        <w:b/>
        <w:bCs/>
      </w:rPr>
    </w:tblStylePr>
    <w:tblStylePr w:type="lastCol">
      <w:rPr>
        <w:b/>
        <w:bCs/>
      </w:rPr>
    </w:tblStylePr>
    <w:tblStylePr w:type="band1Vert">
      <w:tblPr/>
      <w:tcPr>
        <w:shd w:val="clear" w:color="auto" w:fill="C2C1E3" w:themeFill="accent2" w:themeFillTint="7F"/>
      </w:tcPr>
    </w:tblStylePr>
    <w:tblStylePr w:type="band1Horz">
      <w:tblPr/>
      <w:tcPr>
        <w:shd w:val="clear" w:color="auto" w:fill="C2C1E3" w:themeFill="accent2" w:themeFillTint="7F"/>
      </w:tcPr>
    </w:tblStylePr>
  </w:style>
  <w:style w:type="table" w:styleId="85">
    <w:name w:val="Medium Grid 1 Accent 3"/>
    <w:basedOn w:val="a3"/>
    <w:uiPriority w:val="67"/>
    <w:semiHidden/>
    <w:unhideWhenUsed/>
    <w:rsid w:val="00572222"/>
    <w:pPr>
      <w:spacing w:after="0" w:line="240" w:lineRule="auto"/>
    </w:pPr>
    <w:tblPr>
      <w:tblStyleRowBandSize w:val="1"/>
      <w:tblStyleColBandSize w:val="1"/>
      <w:tblBorders>
        <w:top w:val="single" w:sz="8" w:space="0" w:color="8495B4" w:themeColor="accent3" w:themeTint="BF"/>
        <w:left w:val="single" w:sz="8" w:space="0" w:color="8495B4" w:themeColor="accent3" w:themeTint="BF"/>
        <w:bottom w:val="single" w:sz="8" w:space="0" w:color="8495B4" w:themeColor="accent3" w:themeTint="BF"/>
        <w:right w:val="single" w:sz="8" w:space="0" w:color="8495B4" w:themeColor="accent3" w:themeTint="BF"/>
        <w:insideH w:val="single" w:sz="8" w:space="0" w:color="8495B4" w:themeColor="accent3" w:themeTint="BF"/>
        <w:insideV w:val="single" w:sz="8" w:space="0" w:color="8495B4" w:themeColor="accent3" w:themeTint="BF"/>
      </w:tblBorders>
    </w:tblPr>
    <w:tcPr>
      <w:shd w:val="clear" w:color="auto" w:fill="D6DCE6" w:themeFill="accent3" w:themeFillTint="3F"/>
    </w:tcPr>
    <w:tblStylePr w:type="firstRow">
      <w:rPr>
        <w:b/>
        <w:bCs/>
      </w:rPr>
    </w:tblStylePr>
    <w:tblStylePr w:type="lastRow">
      <w:rPr>
        <w:b/>
        <w:bCs/>
      </w:rPr>
      <w:tblPr/>
      <w:tcPr>
        <w:tcBorders>
          <w:top w:val="single" w:sz="18" w:space="0" w:color="8495B4" w:themeColor="accent3" w:themeTint="BF"/>
        </w:tcBorders>
      </w:tcPr>
    </w:tblStylePr>
    <w:tblStylePr w:type="firstCol">
      <w:rPr>
        <w:b/>
        <w:bCs/>
      </w:rPr>
    </w:tblStylePr>
    <w:tblStylePr w:type="lastCol">
      <w:rPr>
        <w:b/>
        <w:bCs/>
      </w:rPr>
    </w:tblStylePr>
    <w:tblStylePr w:type="band1Vert">
      <w:tblPr/>
      <w:tcPr>
        <w:shd w:val="clear" w:color="auto" w:fill="ADB8CD" w:themeFill="accent3" w:themeFillTint="7F"/>
      </w:tcPr>
    </w:tblStylePr>
    <w:tblStylePr w:type="band1Horz">
      <w:tblPr/>
      <w:tcPr>
        <w:shd w:val="clear" w:color="auto" w:fill="ADB8CD" w:themeFill="accent3" w:themeFillTint="7F"/>
      </w:tcPr>
    </w:tblStylePr>
  </w:style>
  <w:style w:type="table" w:styleId="86">
    <w:name w:val="Medium Grid 1 Accent 4"/>
    <w:basedOn w:val="a3"/>
    <w:uiPriority w:val="67"/>
    <w:semiHidden/>
    <w:unhideWhenUsed/>
    <w:rsid w:val="00572222"/>
    <w:pPr>
      <w:spacing w:after="0" w:line="240" w:lineRule="auto"/>
    </w:pPr>
    <w:tblPr>
      <w:tblStyleRowBandSize w:val="1"/>
      <w:tblStyleColBandSize w:val="1"/>
      <w:tblBorders>
        <w:top w:val="single" w:sz="8" w:space="0" w:color="8EB0C3" w:themeColor="accent4" w:themeTint="BF"/>
        <w:left w:val="single" w:sz="8" w:space="0" w:color="8EB0C3" w:themeColor="accent4" w:themeTint="BF"/>
        <w:bottom w:val="single" w:sz="8" w:space="0" w:color="8EB0C3" w:themeColor="accent4" w:themeTint="BF"/>
        <w:right w:val="single" w:sz="8" w:space="0" w:color="8EB0C3" w:themeColor="accent4" w:themeTint="BF"/>
        <w:insideH w:val="single" w:sz="8" w:space="0" w:color="8EB0C3" w:themeColor="accent4" w:themeTint="BF"/>
        <w:insideV w:val="single" w:sz="8" w:space="0" w:color="8EB0C3" w:themeColor="accent4" w:themeTint="BF"/>
      </w:tblBorders>
    </w:tblPr>
    <w:tcPr>
      <w:shd w:val="clear" w:color="auto" w:fill="D9E5EB" w:themeFill="accent4" w:themeFillTint="3F"/>
    </w:tcPr>
    <w:tblStylePr w:type="firstRow">
      <w:rPr>
        <w:b/>
        <w:bCs/>
      </w:rPr>
    </w:tblStylePr>
    <w:tblStylePr w:type="lastRow">
      <w:rPr>
        <w:b/>
        <w:bCs/>
      </w:rPr>
      <w:tblPr/>
      <w:tcPr>
        <w:tcBorders>
          <w:top w:val="single" w:sz="18" w:space="0" w:color="8EB0C3" w:themeColor="accent4" w:themeTint="BF"/>
        </w:tcBorders>
      </w:tcPr>
    </w:tblStylePr>
    <w:tblStylePr w:type="firstCol">
      <w:rPr>
        <w:b/>
        <w:bCs/>
      </w:rPr>
    </w:tblStylePr>
    <w:tblStylePr w:type="lastCol">
      <w:rPr>
        <w:b/>
        <w:bCs/>
      </w:rPr>
    </w:tblStylePr>
    <w:tblStylePr w:type="band1Vert">
      <w:tblPr/>
      <w:tcPr>
        <w:shd w:val="clear" w:color="auto" w:fill="B4CBD7" w:themeFill="accent4" w:themeFillTint="7F"/>
      </w:tcPr>
    </w:tblStylePr>
    <w:tblStylePr w:type="band1Horz">
      <w:tblPr/>
      <w:tcPr>
        <w:shd w:val="clear" w:color="auto" w:fill="B4CBD7" w:themeFill="accent4" w:themeFillTint="7F"/>
      </w:tcPr>
    </w:tblStylePr>
  </w:style>
  <w:style w:type="table" w:styleId="87">
    <w:name w:val="Medium Grid 1 Accent 5"/>
    <w:basedOn w:val="a3"/>
    <w:uiPriority w:val="67"/>
    <w:semiHidden/>
    <w:unhideWhenUsed/>
    <w:rsid w:val="00572222"/>
    <w:pPr>
      <w:spacing w:after="0" w:line="240" w:lineRule="auto"/>
    </w:pPr>
    <w:tblPr>
      <w:tblStyleRowBandSize w:val="1"/>
      <w:tblStyleColBandSize w:val="1"/>
      <w:tblBorders>
        <w:top w:val="single" w:sz="8" w:space="0" w:color="A2C0C8" w:themeColor="accent5" w:themeTint="BF"/>
        <w:left w:val="single" w:sz="8" w:space="0" w:color="A2C0C8" w:themeColor="accent5" w:themeTint="BF"/>
        <w:bottom w:val="single" w:sz="8" w:space="0" w:color="A2C0C8" w:themeColor="accent5" w:themeTint="BF"/>
        <w:right w:val="single" w:sz="8" w:space="0" w:color="A2C0C8" w:themeColor="accent5" w:themeTint="BF"/>
        <w:insideH w:val="single" w:sz="8" w:space="0" w:color="A2C0C8" w:themeColor="accent5" w:themeTint="BF"/>
        <w:insideV w:val="single" w:sz="8" w:space="0" w:color="A2C0C8" w:themeColor="accent5" w:themeTint="BF"/>
      </w:tblBorders>
    </w:tblPr>
    <w:tcPr>
      <w:shd w:val="clear" w:color="auto" w:fill="E0EAED" w:themeFill="accent5" w:themeFillTint="3F"/>
    </w:tcPr>
    <w:tblStylePr w:type="firstRow">
      <w:rPr>
        <w:b/>
        <w:bCs/>
      </w:rPr>
    </w:tblStylePr>
    <w:tblStylePr w:type="lastRow">
      <w:rPr>
        <w:b/>
        <w:bCs/>
      </w:rPr>
      <w:tblPr/>
      <w:tcPr>
        <w:tcBorders>
          <w:top w:val="single" w:sz="18" w:space="0" w:color="A2C0C8" w:themeColor="accent5" w:themeTint="BF"/>
        </w:tcBorders>
      </w:tcPr>
    </w:tblStylePr>
    <w:tblStylePr w:type="firstCol">
      <w:rPr>
        <w:b/>
        <w:bCs/>
      </w:rPr>
    </w:tblStylePr>
    <w:tblStylePr w:type="lastCol">
      <w:rPr>
        <w:b/>
        <w:bCs/>
      </w:rPr>
    </w:tblStylePr>
    <w:tblStylePr w:type="band1Vert">
      <w:tblPr/>
      <w:tcPr>
        <w:shd w:val="clear" w:color="auto" w:fill="C1D5DA" w:themeFill="accent5" w:themeFillTint="7F"/>
      </w:tcPr>
    </w:tblStylePr>
    <w:tblStylePr w:type="band1Horz">
      <w:tblPr/>
      <w:tcPr>
        <w:shd w:val="clear" w:color="auto" w:fill="C1D5DA" w:themeFill="accent5" w:themeFillTint="7F"/>
      </w:tcPr>
    </w:tblStylePr>
  </w:style>
  <w:style w:type="table" w:styleId="88">
    <w:name w:val="Medium Grid 1 Accent 6"/>
    <w:basedOn w:val="a3"/>
    <w:uiPriority w:val="67"/>
    <w:semiHidden/>
    <w:unhideWhenUsed/>
    <w:rsid w:val="00572222"/>
    <w:pPr>
      <w:spacing w:after="0" w:line="240" w:lineRule="auto"/>
    </w:pPr>
    <w:tblPr>
      <w:tblStyleRowBandSize w:val="1"/>
      <w:tblStyleColBandSize w:val="1"/>
      <w:tblBorders>
        <w:top w:val="single" w:sz="8" w:space="0" w:color="92A1A2" w:themeColor="accent6" w:themeTint="BF"/>
        <w:left w:val="single" w:sz="8" w:space="0" w:color="92A1A2" w:themeColor="accent6" w:themeTint="BF"/>
        <w:bottom w:val="single" w:sz="8" w:space="0" w:color="92A1A2" w:themeColor="accent6" w:themeTint="BF"/>
        <w:right w:val="single" w:sz="8" w:space="0" w:color="92A1A2" w:themeColor="accent6" w:themeTint="BF"/>
        <w:insideH w:val="single" w:sz="8" w:space="0" w:color="92A1A2" w:themeColor="accent6" w:themeTint="BF"/>
        <w:insideV w:val="single" w:sz="8" w:space="0" w:color="92A1A2" w:themeColor="accent6" w:themeTint="BF"/>
      </w:tblBorders>
    </w:tblPr>
    <w:tcPr>
      <w:shd w:val="clear" w:color="auto" w:fill="DBE0E0" w:themeFill="accent6" w:themeFillTint="3F"/>
    </w:tcPr>
    <w:tblStylePr w:type="firstRow">
      <w:rPr>
        <w:b/>
        <w:bCs/>
      </w:rPr>
    </w:tblStylePr>
    <w:tblStylePr w:type="lastRow">
      <w:rPr>
        <w:b/>
        <w:bCs/>
      </w:rPr>
      <w:tblPr/>
      <w:tcPr>
        <w:tcBorders>
          <w:top w:val="single" w:sz="18" w:space="0" w:color="92A1A2" w:themeColor="accent6" w:themeTint="BF"/>
        </w:tcBorders>
      </w:tcPr>
    </w:tblStylePr>
    <w:tblStylePr w:type="firstCol">
      <w:rPr>
        <w:b/>
        <w:bCs/>
      </w:rPr>
    </w:tblStylePr>
    <w:tblStylePr w:type="lastCol">
      <w:rPr>
        <w:b/>
        <w:bCs/>
      </w:rPr>
    </w:tblStylePr>
    <w:tblStylePr w:type="band1Vert">
      <w:tblPr/>
      <w:tcPr>
        <w:shd w:val="clear" w:color="auto" w:fill="B6C0C1" w:themeFill="accent6" w:themeFillTint="7F"/>
      </w:tcPr>
    </w:tblStylePr>
    <w:tblStylePr w:type="band1Horz">
      <w:tblPr/>
      <w:tcPr>
        <w:shd w:val="clear" w:color="auto" w:fill="B6C0C1" w:themeFill="accent6" w:themeFillTint="7F"/>
      </w:tcPr>
    </w:tblStylePr>
  </w:style>
  <w:style w:type="table" w:styleId="92">
    <w:name w:val="Medium Grid 2"/>
    <w:basedOn w:val="a3"/>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93">
    <w:name w:val="Medium Grid 2 Accent 1"/>
    <w:basedOn w:val="a3"/>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D84C6" w:themeColor="accent1"/>
        <w:left w:val="single" w:sz="8" w:space="0" w:color="AD84C6" w:themeColor="accent1"/>
        <w:bottom w:val="single" w:sz="8" w:space="0" w:color="AD84C6" w:themeColor="accent1"/>
        <w:right w:val="single" w:sz="8" w:space="0" w:color="AD84C6" w:themeColor="accent1"/>
        <w:insideH w:val="single" w:sz="8" w:space="0" w:color="AD84C6" w:themeColor="accent1"/>
        <w:insideV w:val="single" w:sz="8" w:space="0" w:color="AD84C6" w:themeColor="accent1"/>
      </w:tblBorders>
    </w:tblPr>
    <w:tcPr>
      <w:shd w:val="clear" w:color="auto" w:fill="EAE0F1" w:themeFill="accent1" w:themeFillTint="3F"/>
    </w:tcPr>
    <w:tblStylePr w:type="firstRow">
      <w:rPr>
        <w:b/>
        <w:bCs/>
        <w:color w:val="000000" w:themeColor="text1"/>
      </w:rPr>
      <w:tblPr/>
      <w:tcPr>
        <w:shd w:val="clear" w:color="auto" w:fill="F6F2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EE6F3" w:themeFill="accent1" w:themeFillTint="33"/>
      </w:tcPr>
    </w:tblStylePr>
    <w:tblStylePr w:type="band1Vert">
      <w:tblPr/>
      <w:tcPr>
        <w:shd w:val="clear" w:color="auto" w:fill="D6C1E2" w:themeFill="accent1" w:themeFillTint="7F"/>
      </w:tcPr>
    </w:tblStylePr>
    <w:tblStylePr w:type="band1Horz">
      <w:tblPr/>
      <w:tcPr>
        <w:tcBorders>
          <w:insideH w:val="single" w:sz="6" w:space="0" w:color="AD84C6" w:themeColor="accent1"/>
          <w:insideV w:val="single" w:sz="6" w:space="0" w:color="AD84C6" w:themeColor="accent1"/>
        </w:tcBorders>
        <w:shd w:val="clear" w:color="auto" w:fill="D6C1E2" w:themeFill="accent1" w:themeFillTint="7F"/>
      </w:tcPr>
    </w:tblStylePr>
    <w:tblStylePr w:type="nwCell">
      <w:tblPr/>
      <w:tcPr>
        <w:shd w:val="clear" w:color="auto" w:fill="FFFFFF" w:themeFill="background1"/>
      </w:tcPr>
    </w:tblStylePr>
  </w:style>
  <w:style w:type="table" w:styleId="94">
    <w:name w:val="Medium Grid 2 Accent 2"/>
    <w:basedOn w:val="a3"/>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784C7" w:themeColor="accent2"/>
        <w:left w:val="single" w:sz="8" w:space="0" w:color="8784C7" w:themeColor="accent2"/>
        <w:bottom w:val="single" w:sz="8" w:space="0" w:color="8784C7" w:themeColor="accent2"/>
        <w:right w:val="single" w:sz="8" w:space="0" w:color="8784C7" w:themeColor="accent2"/>
        <w:insideH w:val="single" w:sz="8" w:space="0" w:color="8784C7" w:themeColor="accent2"/>
        <w:insideV w:val="single" w:sz="8" w:space="0" w:color="8784C7" w:themeColor="accent2"/>
      </w:tblBorders>
    </w:tblPr>
    <w:tcPr>
      <w:shd w:val="clear" w:color="auto" w:fill="E1E0F1" w:themeFill="accent2" w:themeFillTint="3F"/>
    </w:tcPr>
    <w:tblStylePr w:type="firstRow">
      <w:rPr>
        <w:b/>
        <w:bCs/>
        <w:color w:val="000000" w:themeColor="text1"/>
      </w:rPr>
      <w:tblPr/>
      <w:tcPr>
        <w:shd w:val="clear" w:color="auto" w:fill="F3F2F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6E6F3" w:themeFill="accent2" w:themeFillTint="33"/>
      </w:tcPr>
    </w:tblStylePr>
    <w:tblStylePr w:type="band1Vert">
      <w:tblPr/>
      <w:tcPr>
        <w:shd w:val="clear" w:color="auto" w:fill="C2C1E3" w:themeFill="accent2" w:themeFillTint="7F"/>
      </w:tcPr>
    </w:tblStylePr>
    <w:tblStylePr w:type="band1Horz">
      <w:tblPr/>
      <w:tcPr>
        <w:tcBorders>
          <w:insideH w:val="single" w:sz="6" w:space="0" w:color="8784C7" w:themeColor="accent2"/>
          <w:insideV w:val="single" w:sz="6" w:space="0" w:color="8784C7" w:themeColor="accent2"/>
        </w:tcBorders>
        <w:shd w:val="clear" w:color="auto" w:fill="C2C1E3" w:themeFill="accent2" w:themeFillTint="7F"/>
      </w:tcPr>
    </w:tblStylePr>
    <w:tblStylePr w:type="nwCell">
      <w:tblPr/>
      <w:tcPr>
        <w:shd w:val="clear" w:color="auto" w:fill="FFFFFF" w:themeFill="background1"/>
      </w:tcPr>
    </w:tblStylePr>
  </w:style>
  <w:style w:type="table" w:styleId="95">
    <w:name w:val="Medium Grid 2 Accent 3"/>
    <w:basedOn w:val="a3"/>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D739A" w:themeColor="accent3"/>
        <w:left w:val="single" w:sz="8" w:space="0" w:color="5D739A" w:themeColor="accent3"/>
        <w:bottom w:val="single" w:sz="8" w:space="0" w:color="5D739A" w:themeColor="accent3"/>
        <w:right w:val="single" w:sz="8" w:space="0" w:color="5D739A" w:themeColor="accent3"/>
        <w:insideH w:val="single" w:sz="8" w:space="0" w:color="5D739A" w:themeColor="accent3"/>
        <w:insideV w:val="single" w:sz="8" w:space="0" w:color="5D739A" w:themeColor="accent3"/>
      </w:tblBorders>
    </w:tblPr>
    <w:tcPr>
      <w:shd w:val="clear" w:color="auto" w:fill="D6DCE6" w:themeFill="accent3" w:themeFillTint="3F"/>
    </w:tcPr>
    <w:tblStylePr w:type="firstRow">
      <w:rPr>
        <w:b/>
        <w:bCs/>
        <w:color w:val="000000" w:themeColor="text1"/>
      </w:rPr>
      <w:tblPr/>
      <w:tcPr>
        <w:shd w:val="clear" w:color="auto" w:fill="EEF1F5"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2EB" w:themeFill="accent3" w:themeFillTint="33"/>
      </w:tcPr>
    </w:tblStylePr>
    <w:tblStylePr w:type="band1Vert">
      <w:tblPr/>
      <w:tcPr>
        <w:shd w:val="clear" w:color="auto" w:fill="ADB8CD" w:themeFill="accent3" w:themeFillTint="7F"/>
      </w:tcPr>
    </w:tblStylePr>
    <w:tblStylePr w:type="band1Horz">
      <w:tblPr/>
      <w:tcPr>
        <w:tcBorders>
          <w:insideH w:val="single" w:sz="6" w:space="0" w:color="5D739A" w:themeColor="accent3"/>
          <w:insideV w:val="single" w:sz="6" w:space="0" w:color="5D739A" w:themeColor="accent3"/>
        </w:tcBorders>
        <w:shd w:val="clear" w:color="auto" w:fill="ADB8CD" w:themeFill="accent3" w:themeFillTint="7F"/>
      </w:tcPr>
    </w:tblStylePr>
    <w:tblStylePr w:type="nwCell">
      <w:tblPr/>
      <w:tcPr>
        <w:shd w:val="clear" w:color="auto" w:fill="FFFFFF" w:themeFill="background1"/>
      </w:tcPr>
    </w:tblStylePr>
  </w:style>
  <w:style w:type="table" w:styleId="96">
    <w:name w:val="Medium Grid 2 Accent 4"/>
    <w:basedOn w:val="a3"/>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997AF" w:themeColor="accent4"/>
        <w:left w:val="single" w:sz="8" w:space="0" w:color="6997AF" w:themeColor="accent4"/>
        <w:bottom w:val="single" w:sz="8" w:space="0" w:color="6997AF" w:themeColor="accent4"/>
        <w:right w:val="single" w:sz="8" w:space="0" w:color="6997AF" w:themeColor="accent4"/>
        <w:insideH w:val="single" w:sz="8" w:space="0" w:color="6997AF" w:themeColor="accent4"/>
        <w:insideV w:val="single" w:sz="8" w:space="0" w:color="6997AF" w:themeColor="accent4"/>
      </w:tblBorders>
    </w:tblPr>
    <w:tcPr>
      <w:shd w:val="clear" w:color="auto" w:fill="D9E5EB" w:themeFill="accent4" w:themeFillTint="3F"/>
    </w:tcPr>
    <w:tblStylePr w:type="firstRow">
      <w:rPr>
        <w:b/>
        <w:bCs/>
        <w:color w:val="000000" w:themeColor="text1"/>
      </w:rPr>
      <w:tblPr/>
      <w:tcPr>
        <w:shd w:val="clear" w:color="auto" w:fill="F0F4F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EAEF" w:themeFill="accent4" w:themeFillTint="33"/>
      </w:tcPr>
    </w:tblStylePr>
    <w:tblStylePr w:type="band1Vert">
      <w:tblPr/>
      <w:tcPr>
        <w:shd w:val="clear" w:color="auto" w:fill="B4CBD7" w:themeFill="accent4" w:themeFillTint="7F"/>
      </w:tcPr>
    </w:tblStylePr>
    <w:tblStylePr w:type="band1Horz">
      <w:tblPr/>
      <w:tcPr>
        <w:tcBorders>
          <w:insideH w:val="single" w:sz="6" w:space="0" w:color="6997AF" w:themeColor="accent4"/>
          <w:insideV w:val="single" w:sz="6" w:space="0" w:color="6997AF" w:themeColor="accent4"/>
        </w:tcBorders>
        <w:shd w:val="clear" w:color="auto" w:fill="B4CBD7" w:themeFill="accent4" w:themeFillTint="7F"/>
      </w:tcPr>
    </w:tblStylePr>
    <w:tblStylePr w:type="nwCell">
      <w:tblPr/>
      <w:tcPr>
        <w:shd w:val="clear" w:color="auto" w:fill="FFFFFF" w:themeFill="background1"/>
      </w:tcPr>
    </w:tblStylePr>
  </w:style>
  <w:style w:type="table" w:styleId="97">
    <w:name w:val="Medium Grid 2 Accent 5"/>
    <w:basedOn w:val="a3"/>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4ACB6" w:themeColor="accent5"/>
        <w:left w:val="single" w:sz="8" w:space="0" w:color="84ACB6" w:themeColor="accent5"/>
        <w:bottom w:val="single" w:sz="8" w:space="0" w:color="84ACB6" w:themeColor="accent5"/>
        <w:right w:val="single" w:sz="8" w:space="0" w:color="84ACB6" w:themeColor="accent5"/>
        <w:insideH w:val="single" w:sz="8" w:space="0" w:color="84ACB6" w:themeColor="accent5"/>
        <w:insideV w:val="single" w:sz="8" w:space="0" w:color="84ACB6" w:themeColor="accent5"/>
      </w:tblBorders>
    </w:tblPr>
    <w:tcPr>
      <w:shd w:val="clear" w:color="auto" w:fill="E0EAED" w:themeFill="accent5" w:themeFillTint="3F"/>
    </w:tcPr>
    <w:tblStylePr w:type="firstRow">
      <w:rPr>
        <w:b/>
        <w:bCs/>
        <w:color w:val="000000" w:themeColor="text1"/>
      </w:rPr>
      <w:tblPr/>
      <w:tcPr>
        <w:shd w:val="clear" w:color="auto" w:fill="F2F6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6EEF0" w:themeFill="accent5" w:themeFillTint="33"/>
      </w:tcPr>
    </w:tblStylePr>
    <w:tblStylePr w:type="band1Vert">
      <w:tblPr/>
      <w:tcPr>
        <w:shd w:val="clear" w:color="auto" w:fill="C1D5DA" w:themeFill="accent5" w:themeFillTint="7F"/>
      </w:tcPr>
    </w:tblStylePr>
    <w:tblStylePr w:type="band1Horz">
      <w:tblPr/>
      <w:tcPr>
        <w:tcBorders>
          <w:insideH w:val="single" w:sz="6" w:space="0" w:color="84ACB6" w:themeColor="accent5"/>
          <w:insideV w:val="single" w:sz="6" w:space="0" w:color="84ACB6" w:themeColor="accent5"/>
        </w:tcBorders>
        <w:shd w:val="clear" w:color="auto" w:fill="C1D5DA" w:themeFill="accent5" w:themeFillTint="7F"/>
      </w:tcPr>
    </w:tblStylePr>
    <w:tblStylePr w:type="nwCell">
      <w:tblPr/>
      <w:tcPr>
        <w:shd w:val="clear" w:color="auto" w:fill="FFFFFF" w:themeFill="background1"/>
      </w:tcPr>
    </w:tblStylePr>
  </w:style>
  <w:style w:type="table" w:styleId="98">
    <w:name w:val="Medium Grid 2 Accent 6"/>
    <w:basedOn w:val="a3"/>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F8183" w:themeColor="accent6"/>
        <w:left w:val="single" w:sz="8" w:space="0" w:color="6F8183" w:themeColor="accent6"/>
        <w:bottom w:val="single" w:sz="8" w:space="0" w:color="6F8183" w:themeColor="accent6"/>
        <w:right w:val="single" w:sz="8" w:space="0" w:color="6F8183" w:themeColor="accent6"/>
        <w:insideH w:val="single" w:sz="8" w:space="0" w:color="6F8183" w:themeColor="accent6"/>
        <w:insideV w:val="single" w:sz="8" w:space="0" w:color="6F8183" w:themeColor="accent6"/>
      </w:tblBorders>
    </w:tblPr>
    <w:tcPr>
      <w:shd w:val="clear" w:color="auto" w:fill="DBE0E0" w:themeFill="accent6" w:themeFillTint="3F"/>
    </w:tcPr>
    <w:tblStylePr w:type="firstRow">
      <w:rPr>
        <w:b/>
        <w:bCs/>
        <w:color w:val="000000" w:themeColor="text1"/>
      </w:rPr>
      <w:tblPr/>
      <w:tcPr>
        <w:shd w:val="clear" w:color="auto" w:fill="F0F2F3"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E6E6" w:themeFill="accent6" w:themeFillTint="33"/>
      </w:tcPr>
    </w:tblStylePr>
    <w:tblStylePr w:type="band1Vert">
      <w:tblPr/>
      <w:tcPr>
        <w:shd w:val="clear" w:color="auto" w:fill="B6C0C1" w:themeFill="accent6" w:themeFillTint="7F"/>
      </w:tcPr>
    </w:tblStylePr>
    <w:tblStylePr w:type="band1Horz">
      <w:tblPr/>
      <w:tcPr>
        <w:tcBorders>
          <w:insideH w:val="single" w:sz="6" w:space="0" w:color="6F8183" w:themeColor="accent6"/>
          <w:insideV w:val="single" w:sz="6" w:space="0" w:color="6F8183" w:themeColor="accent6"/>
        </w:tcBorders>
        <w:shd w:val="clear" w:color="auto" w:fill="B6C0C1" w:themeFill="accent6" w:themeFillTint="7F"/>
      </w:tcPr>
    </w:tblStylePr>
    <w:tblStylePr w:type="nwCell">
      <w:tblPr/>
      <w:tcPr>
        <w:shd w:val="clear" w:color="auto" w:fill="FFFFFF" w:themeFill="background1"/>
      </w:tcPr>
    </w:tblStylePr>
  </w:style>
  <w:style w:type="table" w:styleId="100">
    <w:name w:val="Medium Grid 3"/>
    <w:basedOn w:val="a3"/>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101">
    <w:name w:val="Medium Grid 3 Accent 1"/>
    <w:basedOn w:val="a3"/>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E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D84C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D84C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D84C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D84C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6C1E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6C1E2" w:themeFill="accent1" w:themeFillTint="7F"/>
      </w:tcPr>
    </w:tblStylePr>
  </w:style>
  <w:style w:type="table" w:styleId="102">
    <w:name w:val="Medium Grid 3 Accent 2"/>
    <w:basedOn w:val="a3"/>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E0F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784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784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784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784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2C1E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2C1E3" w:themeFill="accent2" w:themeFillTint="7F"/>
      </w:tcPr>
    </w:tblStylePr>
  </w:style>
  <w:style w:type="table" w:styleId="103">
    <w:name w:val="Medium Grid 3 Accent 3"/>
    <w:basedOn w:val="a3"/>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DCE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D739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D739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D739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D739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B8C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B8CD" w:themeFill="accent3" w:themeFillTint="7F"/>
      </w:tcPr>
    </w:tblStylePr>
  </w:style>
  <w:style w:type="table" w:styleId="104">
    <w:name w:val="Medium Grid 3 Accent 4"/>
    <w:basedOn w:val="a3"/>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E5E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997A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997A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997A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997A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4CBD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4CBD7" w:themeFill="accent4" w:themeFillTint="7F"/>
      </w:tcPr>
    </w:tblStylePr>
  </w:style>
  <w:style w:type="table" w:styleId="105">
    <w:name w:val="Medium Grid 3 Accent 5"/>
    <w:basedOn w:val="a3"/>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0EAED"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4ACB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4ACB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4ACB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4ACB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1D5D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1D5DA" w:themeFill="accent5" w:themeFillTint="7F"/>
      </w:tcPr>
    </w:tblStylePr>
  </w:style>
  <w:style w:type="table" w:styleId="106">
    <w:name w:val="Medium Grid 3 Accent 6"/>
    <w:basedOn w:val="a3"/>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0E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F818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F818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F818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F818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6C0C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6C0C1" w:themeFill="accent6" w:themeFillTint="7F"/>
      </w:tcPr>
    </w:tblStylePr>
  </w:style>
  <w:style w:type="table" w:styleId="64">
    <w:name w:val="Medium List 1"/>
    <w:basedOn w:val="a3"/>
    <w:uiPriority w:val="65"/>
    <w:semiHidden/>
    <w:unhideWhenUsed/>
    <w:rsid w:val="00572222"/>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7354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65">
    <w:name w:val="Medium List 1 Accent 1"/>
    <w:basedOn w:val="a3"/>
    <w:uiPriority w:val="65"/>
    <w:semiHidden/>
    <w:unhideWhenUsed/>
    <w:rsid w:val="00572222"/>
    <w:pPr>
      <w:spacing w:after="0" w:line="240" w:lineRule="auto"/>
    </w:pPr>
    <w:rPr>
      <w:color w:val="000000" w:themeColor="text1"/>
    </w:rPr>
    <w:tblPr>
      <w:tblStyleRowBandSize w:val="1"/>
      <w:tblStyleColBandSize w:val="1"/>
      <w:tblBorders>
        <w:top w:val="single" w:sz="8" w:space="0" w:color="AD84C6" w:themeColor="accent1"/>
        <w:bottom w:val="single" w:sz="8" w:space="0" w:color="AD84C6" w:themeColor="accent1"/>
      </w:tblBorders>
    </w:tblPr>
    <w:tblStylePr w:type="firstRow">
      <w:rPr>
        <w:rFonts w:asciiTheme="majorHAnsi" w:eastAsiaTheme="majorEastAsia" w:hAnsiTheme="majorHAnsi" w:cstheme="majorBidi"/>
      </w:rPr>
      <w:tblPr/>
      <w:tcPr>
        <w:tcBorders>
          <w:top w:val="nil"/>
          <w:bottom w:val="single" w:sz="8" w:space="0" w:color="AD84C6" w:themeColor="accent1"/>
        </w:tcBorders>
      </w:tcPr>
    </w:tblStylePr>
    <w:tblStylePr w:type="lastRow">
      <w:rPr>
        <w:b/>
        <w:bCs/>
        <w:color w:val="373545" w:themeColor="text2"/>
      </w:rPr>
      <w:tblPr/>
      <w:tcPr>
        <w:tcBorders>
          <w:top w:val="single" w:sz="8" w:space="0" w:color="AD84C6" w:themeColor="accent1"/>
          <w:bottom w:val="single" w:sz="8" w:space="0" w:color="AD84C6" w:themeColor="accent1"/>
        </w:tcBorders>
      </w:tcPr>
    </w:tblStylePr>
    <w:tblStylePr w:type="firstCol">
      <w:rPr>
        <w:b/>
        <w:bCs/>
      </w:rPr>
    </w:tblStylePr>
    <w:tblStylePr w:type="lastCol">
      <w:rPr>
        <w:b/>
        <w:bCs/>
      </w:rPr>
      <w:tblPr/>
      <w:tcPr>
        <w:tcBorders>
          <w:top w:val="single" w:sz="8" w:space="0" w:color="AD84C6" w:themeColor="accent1"/>
          <w:bottom w:val="single" w:sz="8" w:space="0" w:color="AD84C6" w:themeColor="accent1"/>
        </w:tcBorders>
      </w:tcPr>
    </w:tblStylePr>
    <w:tblStylePr w:type="band1Vert">
      <w:tblPr/>
      <w:tcPr>
        <w:shd w:val="clear" w:color="auto" w:fill="EAE0F1" w:themeFill="accent1" w:themeFillTint="3F"/>
      </w:tcPr>
    </w:tblStylePr>
    <w:tblStylePr w:type="band1Horz">
      <w:tblPr/>
      <w:tcPr>
        <w:shd w:val="clear" w:color="auto" w:fill="EAE0F1" w:themeFill="accent1" w:themeFillTint="3F"/>
      </w:tcPr>
    </w:tblStylePr>
  </w:style>
  <w:style w:type="table" w:styleId="66">
    <w:name w:val="Medium List 1 Accent 2"/>
    <w:basedOn w:val="a3"/>
    <w:uiPriority w:val="65"/>
    <w:semiHidden/>
    <w:unhideWhenUsed/>
    <w:rsid w:val="00572222"/>
    <w:pPr>
      <w:spacing w:after="0" w:line="240" w:lineRule="auto"/>
    </w:pPr>
    <w:rPr>
      <w:color w:val="000000" w:themeColor="text1"/>
    </w:rPr>
    <w:tblPr>
      <w:tblStyleRowBandSize w:val="1"/>
      <w:tblStyleColBandSize w:val="1"/>
      <w:tblBorders>
        <w:top w:val="single" w:sz="8" w:space="0" w:color="8784C7" w:themeColor="accent2"/>
        <w:bottom w:val="single" w:sz="8" w:space="0" w:color="8784C7" w:themeColor="accent2"/>
      </w:tblBorders>
    </w:tblPr>
    <w:tblStylePr w:type="firstRow">
      <w:rPr>
        <w:rFonts w:asciiTheme="majorHAnsi" w:eastAsiaTheme="majorEastAsia" w:hAnsiTheme="majorHAnsi" w:cstheme="majorBidi"/>
      </w:rPr>
      <w:tblPr/>
      <w:tcPr>
        <w:tcBorders>
          <w:top w:val="nil"/>
          <w:bottom w:val="single" w:sz="8" w:space="0" w:color="8784C7" w:themeColor="accent2"/>
        </w:tcBorders>
      </w:tcPr>
    </w:tblStylePr>
    <w:tblStylePr w:type="lastRow">
      <w:rPr>
        <w:b/>
        <w:bCs/>
        <w:color w:val="373545" w:themeColor="text2"/>
      </w:rPr>
      <w:tblPr/>
      <w:tcPr>
        <w:tcBorders>
          <w:top w:val="single" w:sz="8" w:space="0" w:color="8784C7" w:themeColor="accent2"/>
          <w:bottom w:val="single" w:sz="8" w:space="0" w:color="8784C7" w:themeColor="accent2"/>
        </w:tcBorders>
      </w:tcPr>
    </w:tblStylePr>
    <w:tblStylePr w:type="firstCol">
      <w:rPr>
        <w:b/>
        <w:bCs/>
      </w:rPr>
    </w:tblStylePr>
    <w:tblStylePr w:type="lastCol">
      <w:rPr>
        <w:b/>
        <w:bCs/>
      </w:rPr>
      <w:tblPr/>
      <w:tcPr>
        <w:tcBorders>
          <w:top w:val="single" w:sz="8" w:space="0" w:color="8784C7" w:themeColor="accent2"/>
          <w:bottom w:val="single" w:sz="8" w:space="0" w:color="8784C7" w:themeColor="accent2"/>
        </w:tcBorders>
      </w:tcPr>
    </w:tblStylePr>
    <w:tblStylePr w:type="band1Vert">
      <w:tblPr/>
      <w:tcPr>
        <w:shd w:val="clear" w:color="auto" w:fill="E1E0F1" w:themeFill="accent2" w:themeFillTint="3F"/>
      </w:tcPr>
    </w:tblStylePr>
    <w:tblStylePr w:type="band1Horz">
      <w:tblPr/>
      <w:tcPr>
        <w:shd w:val="clear" w:color="auto" w:fill="E1E0F1" w:themeFill="accent2" w:themeFillTint="3F"/>
      </w:tcPr>
    </w:tblStylePr>
  </w:style>
  <w:style w:type="table" w:styleId="67">
    <w:name w:val="Medium List 1 Accent 3"/>
    <w:basedOn w:val="a3"/>
    <w:uiPriority w:val="65"/>
    <w:semiHidden/>
    <w:unhideWhenUsed/>
    <w:rsid w:val="00572222"/>
    <w:pPr>
      <w:spacing w:after="0" w:line="240" w:lineRule="auto"/>
    </w:pPr>
    <w:rPr>
      <w:color w:val="000000" w:themeColor="text1"/>
    </w:rPr>
    <w:tblPr>
      <w:tblStyleRowBandSize w:val="1"/>
      <w:tblStyleColBandSize w:val="1"/>
      <w:tblBorders>
        <w:top w:val="single" w:sz="8" w:space="0" w:color="5D739A" w:themeColor="accent3"/>
        <w:bottom w:val="single" w:sz="8" w:space="0" w:color="5D739A" w:themeColor="accent3"/>
      </w:tblBorders>
    </w:tblPr>
    <w:tblStylePr w:type="firstRow">
      <w:rPr>
        <w:rFonts w:asciiTheme="majorHAnsi" w:eastAsiaTheme="majorEastAsia" w:hAnsiTheme="majorHAnsi" w:cstheme="majorBidi"/>
      </w:rPr>
      <w:tblPr/>
      <w:tcPr>
        <w:tcBorders>
          <w:top w:val="nil"/>
          <w:bottom w:val="single" w:sz="8" w:space="0" w:color="5D739A" w:themeColor="accent3"/>
        </w:tcBorders>
      </w:tcPr>
    </w:tblStylePr>
    <w:tblStylePr w:type="lastRow">
      <w:rPr>
        <w:b/>
        <w:bCs/>
        <w:color w:val="373545" w:themeColor="text2"/>
      </w:rPr>
      <w:tblPr/>
      <w:tcPr>
        <w:tcBorders>
          <w:top w:val="single" w:sz="8" w:space="0" w:color="5D739A" w:themeColor="accent3"/>
          <w:bottom w:val="single" w:sz="8" w:space="0" w:color="5D739A" w:themeColor="accent3"/>
        </w:tcBorders>
      </w:tcPr>
    </w:tblStylePr>
    <w:tblStylePr w:type="firstCol">
      <w:rPr>
        <w:b/>
        <w:bCs/>
      </w:rPr>
    </w:tblStylePr>
    <w:tblStylePr w:type="lastCol">
      <w:rPr>
        <w:b/>
        <w:bCs/>
      </w:rPr>
      <w:tblPr/>
      <w:tcPr>
        <w:tcBorders>
          <w:top w:val="single" w:sz="8" w:space="0" w:color="5D739A" w:themeColor="accent3"/>
          <w:bottom w:val="single" w:sz="8" w:space="0" w:color="5D739A" w:themeColor="accent3"/>
        </w:tcBorders>
      </w:tcPr>
    </w:tblStylePr>
    <w:tblStylePr w:type="band1Vert">
      <w:tblPr/>
      <w:tcPr>
        <w:shd w:val="clear" w:color="auto" w:fill="D6DCE6" w:themeFill="accent3" w:themeFillTint="3F"/>
      </w:tcPr>
    </w:tblStylePr>
    <w:tblStylePr w:type="band1Horz">
      <w:tblPr/>
      <w:tcPr>
        <w:shd w:val="clear" w:color="auto" w:fill="D6DCE6" w:themeFill="accent3" w:themeFillTint="3F"/>
      </w:tcPr>
    </w:tblStylePr>
  </w:style>
  <w:style w:type="table" w:styleId="68">
    <w:name w:val="Medium List 1 Accent 4"/>
    <w:basedOn w:val="a3"/>
    <w:uiPriority w:val="65"/>
    <w:semiHidden/>
    <w:unhideWhenUsed/>
    <w:rsid w:val="00572222"/>
    <w:pPr>
      <w:spacing w:after="0" w:line="240" w:lineRule="auto"/>
    </w:pPr>
    <w:rPr>
      <w:color w:val="000000" w:themeColor="text1"/>
    </w:rPr>
    <w:tblPr>
      <w:tblStyleRowBandSize w:val="1"/>
      <w:tblStyleColBandSize w:val="1"/>
      <w:tblBorders>
        <w:top w:val="single" w:sz="8" w:space="0" w:color="6997AF" w:themeColor="accent4"/>
        <w:bottom w:val="single" w:sz="8" w:space="0" w:color="6997AF" w:themeColor="accent4"/>
      </w:tblBorders>
    </w:tblPr>
    <w:tblStylePr w:type="firstRow">
      <w:rPr>
        <w:rFonts w:asciiTheme="majorHAnsi" w:eastAsiaTheme="majorEastAsia" w:hAnsiTheme="majorHAnsi" w:cstheme="majorBidi"/>
      </w:rPr>
      <w:tblPr/>
      <w:tcPr>
        <w:tcBorders>
          <w:top w:val="nil"/>
          <w:bottom w:val="single" w:sz="8" w:space="0" w:color="6997AF" w:themeColor="accent4"/>
        </w:tcBorders>
      </w:tcPr>
    </w:tblStylePr>
    <w:tblStylePr w:type="lastRow">
      <w:rPr>
        <w:b/>
        <w:bCs/>
        <w:color w:val="373545" w:themeColor="text2"/>
      </w:rPr>
      <w:tblPr/>
      <w:tcPr>
        <w:tcBorders>
          <w:top w:val="single" w:sz="8" w:space="0" w:color="6997AF" w:themeColor="accent4"/>
          <w:bottom w:val="single" w:sz="8" w:space="0" w:color="6997AF" w:themeColor="accent4"/>
        </w:tcBorders>
      </w:tcPr>
    </w:tblStylePr>
    <w:tblStylePr w:type="firstCol">
      <w:rPr>
        <w:b/>
        <w:bCs/>
      </w:rPr>
    </w:tblStylePr>
    <w:tblStylePr w:type="lastCol">
      <w:rPr>
        <w:b/>
        <w:bCs/>
      </w:rPr>
      <w:tblPr/>
      <w:tcPr>
        <w:tcBorders>
          <w:top w:val="single" w:sz="8" w:space="0" w:color="6997AF" w:themeColor="accent4"/>
          <w:bottom w:val="single" w:sz="8" w:space="0" w:color="6997AF" w:themeColor="accent4"/>
        </w:tcBorders>
      </w:tcPr>
    </w:tblStylePr>
    <w:tblStylePr w:type="band1Vert">
      <w:tblPr/>
      <w:tcPr>
        <w:shd w:val="clear" w:color="auto" w:fill="D9E5EB" w:themeFill="accent4" w:themeFillTint="3F"/>
      </w:tcPr>
    </w:tblStylePr>
    <w:tblStylePr w:type="band1Horz">
      <w:tblPr/>
      <w:tcPr>
        <w:shd w:val="clear" w:color="auto" w:fill="D9E5EB" w:themeFill="accent4" w:themeFillTint="3F"/>
      </w:tcPr>
    </w:tblStylePr>
  </w:style>
  <w:style w:type="table" w:styleId="69">
    <w:name w:val="Medium List 1 Accent 5"/>
    <w:basedOn w:val="a3"/>
    <w:uiPriority w:val="65"/>
    <w:semiHidden/>
    <w:unhideWhenUsed/>
    <w:rsid w:val="00572222"/>
    <w:pPr>
      <w:spacing w:after="0" w:line="240" w:lineRule="auto"/>
    </w:pPr>
    <w:rPr>
      <w:color w:val="000000" w:themeColor="text1"/>
    </w:rPr>
    <w:tblPr>
      <w:tblStyleRowBandSize w:val="1"/>
      <w:tblStyleColBandSize w:val="1"/>
      <w:tblBorders>
        <w:top w:val="single" w:sz="8" w:space="0" w:color="84ACB6" w:themeColor="accent5"/>
        <w:bottom w:val="single" w:sz="8" w:space="0" w:color="84ACB6" w:themeColor="accent5"/>
      </w:tblBorders>
    </w:tblPr>
    <w:tblStylePr w:type="firstRow">
      <w:rPr>
        <w:rFonts w:asciiTheme="majorHAnsi" w:eastAsiaTheme="majorEastAsia" w:hAnsiTheme="majorHAnsi" w:cstheme="majorBidi"/>
      </w:rPr>
      <w:tblPr/>
      <w:tcPr>
        <w:tcBorders>
          <w:top w:val="nil"/>
          <w:bottom w:val="single" w:sz="8" w:space="0" w:color="84ACB6" w:themeColor="accent5"/>
        </w:tcBorders>
      </w:tcPr>
    </w:tblStylePr>
    <w:tblStylePr w:type="lastRow">
      <w:rPr>
        <w:b/>
        <w:bCs/>
        <w:color w:val="373545" w:themeColor="text2"/>
      </w:rPr>
      <w:tblPr/>
      <w:tcPr>
        <w:tcBorders>
          <w:top w:val="single" w:sz="8" w:space="0" w:color="84ACB6" w:themeColor="accent5"/>
          <w:bottom w:val="single" w:sz="8" w:space="0" w:color="84ACB6" w:themeColor="accent5"/>
        </w:tcBorders>
      </w:tcPr>
    </w:tblStylePr>
    <w:tblStylePr w:type="firstCol">
      <w:rPr>
        <w:b/>
        <w:bCs/>
      </w:rPr>
    </w:tblStylePr>
    <w:tblStylePr w:type="lastCol">
      <w:rPr>
        <w:b/>
        <w:bCs/>
      </w:rPr>
      <w:tblPr/>
      <w:tcPr>
        <w:tcBorders>
          <w:top w:val="single" w:sz="8" w:space="0" w:color="84ACB6" w:themeColor="accent5"/>
          <w:bottom w:val="single" w:sz="8" w:space="0" w:color="84ACB6" w:themeColor="accent5"/>
        </w:tcBorders>
      </w:tcPr>
    </w:tblStylePr>
    <w:tblStylePr w:type="band1Vert">
      <w:tblPr/>
      <w:tcPr>
        <w:shd w:val="clear" w:color="auto" w:fill="E0EAED" w:themeFill="accent5" w:themeFillTint="3F"/>
      </w:tcPr>
    </w:tblStylePr>
    <w:tblStylePr w:type="band1Horz">
      <w:tblPr/>
      <w:tcPr>
        <w:shd w:val="clear" w:color="auto" w:fill="E0EAED" w:themeFill="accent5" w:themeFillTint="3F"/>
      </w:tcPr>
    </w:tblStylePr>
  </w:style>
  <w:style w:type="table" w:styleId="6a">
    <w:name w:val="Medium List 1 Accent 6"/>
    <w:basedOn w:val="a3"/>
    <w:uiPriority w:val="65"/>
    <w:semiHidden/>
    <w:unhideWhenUsed/>
    <w:rsid w:val="00572222"/>
    <w:pPr>
      <w:spacing w:after="0" w:line="240" w:lineRule="auto"/>
    </w:pPr>
    <w:rPr>
      <w:color w:val="000000" w:themeColor="text1"/>
    </w:rPr>
    <w:tblPr>
      <w:tblStyleRowBandSize w:val="1"/>
      <w:tblStyleColBandSize w:val="1"/>
      <w:tblBorders>
        <w:top w:val="single" w:sz="8" w:space="0" w:color="6F8183" w:themeColor="accent6"/>
        <w:bottom w:val="single" w:sz="8" w:space="0" w:color="6F8183" w:themeColor="accent6"/>
      </w:tblBorders>
    </w:tblPr>
    <w:tblStylePr w:type="firstRow">
      <w:rPr>
        <w:rFonts w:asciiTheme="majorHAnsi" w:eastAsiaTheme="majorEastAsia" w:hAnsiTheme="majorHAnsi" w:cstheme="majorBidi"/>
      </w:rPr>
      <w:tblPr/>
      <w:tcPr>
        <w:tcBorders>
          <w:top w:val="nil"/>
          <w:bottom w:val="single" w:sz="8" w:space="0" w:color="6F8183" w:themeColor="accent6"/>
        </w:tcBorders>
      </w:tcPr>
    </w:tblStylePr>
    <w:tblStylePr w:type="lastRow">
      <w:rPr>
        <w:b/>
        <w:bCs/>
        <w:color w:val="373545" w:themeColor="text2"/>
      </w:rPr>
      <w:tblPr/>
      <w:tcPr>
        <w:tcBorders>
          <w:top w:val="single" w:sz="8" w:space="0" w:color="6F8183" w:themeColor="accent6"/>
          <w:bottom w:val="single" w:sz="8" w:space="0" w:color="6F8183" w:themeColor="accent6"/>
        </w:tcBorders>
      </w:tcPr>
    </w:tblStylePr>
    <w:tblStylePr w:type="firstCol">
      <w:rPr>
        <w:b/>
        <w:bCs/>
      </w:rPr>
    </w:tblStylePr>
    <w:tblStylePr w:type="lastCol">
      <w:rPr>
        <w:b/>
        <w:bCs/>
      </w:rPr>
      <w:tblPr/>
      <w:tcPr>
        <w:tcBorders>
          <w:top w:val="single" w:sz="8" w:space="0" w:color="6F8183" w:themeColor="accent6"/>
          <w:bottom w:val="single" w:sz="8" w:space="0" w:color="6F8183" w:themeColor="accent6"/>
        </w:tcBorders>
      </w:tcPr>
    </w:tblStylePr>
    <w:tblStylePr w:type="band1Vert">
      <w:tblPr/>
      <w:tcPr>
        <w:shd w:val="clear" w:color="auto" w:fill="DBE0E0" w:themeFill="accent6" w:themeFillTint="3F"/>
      </w:tcPr>
    </w:tblStylePr>
    <w:tblStylePr w:type="band1Horz">
      <w:tblPr/>
      <w:tcPr>
        <w:shd w:val="clear" w:color="auto" w:fill="DBE0E0" w:themeFill="accent6" w:themeFillTint="3F"/>
      </w:tcPr>
    </w:tblStylePr>
  </w:style>
  <w:style w:type="table" w:styleId="74">
    <w:name w:val="Medium List 2"/>
    <w:basedOn w:val="a3"/>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5">
    <w:name w:val="Medium List 2 Accent 1"/>
    <w:basedOn w:val="a3"/>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D84C6" w:themeColor="accent1"/>
        <w:left w:val="single" w:sz="8" w:space="0" w:color="AD84C6" w:themeColor="accent1"/>
        <w:bottom w:val="single" w:sz="8" w:space="0" w:color="AD84C6" w:themeColor="accent1"/>
        <w:right w:val="single" w:sz="8" w:space="0" w:color="AD84C6" w:themeColor="accent1"/>
      </w:tblBorders>
    </w:tblPr>
    <w:tblStylePr w:type="firstRow">
      <w:rPr>
        <w:sz w:val="24"/>
        <w:szCs w:val="24"/>
      </w:rPr>
      <w:tblPr/>
      <w:tcPr>
        <w:tcBorders>
          <w:top w:val="nil"/>
          <w:left w:val="nil"/>
          <w:bottom w:val="single" w:sz="24" w:space="0" w:color="AD84C6"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D84C6" w:themeColor="accent1"/>
          <w:insideH w:val="nil"/>
          <w:insideV w:val="nil"/>
        </w:tcBorders>
        <w:shd w:val="clear" w:color="auto" w:fill="FFFFFF" w:themeFill="background1"/>
      </w:tcPr>
    </w:tblStylePr>
    <w:tblStylePr w:type="lastCol">
      <w:tblPr/>
      <w:tcPr>
        <w:tcBorders>
          <w:top w:val="nil"/>
          <w:left w:val="single" w:sz="8" w:space="0" w:color="AD84C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E0F1" w:themeFill="accent1" w:themeFillTint="3F"/>
      </w:tcPr>
    </w:tblStylePr>
    <w:tblStylePr w:type="band1Horz">
      <w:tblPr/>
      <w:tcPr>
        <w:tcBorders>
          <w:top w:val="nil"/>
          <w:bottom w:val="nil"/>
          <w:insideH w:val="nil"/>
          <w:insideV w:val="nil"/>
        </w:tcBorders>
        <w:shd w:val="clear" w:color="auto" w:fill="EAE0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6">
    <w:name w:val="Medium List 2 Accent 2"/>
    <w:basedOn w:val="a3"/>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784C7" w:themeColor="accent2"/>
        <w:left w:val="single" w:sz="8" w:space="0" w:color="8784C7" w:themeColor="accent2"/>
        <w:bottom w:val="single" w:sz="8" w:space="0" w:color="8784C7" w:themeColor="accent2"/>
        <w:right w:val="single" w:sz="8" w:space="0" w:color="8784C7" w:themeColor="accent2"/>
      </w:tblBorders>
    </w:tblPr>
    <w:tblStylePr w:type="firstRow">
      <w:rPr>
        <w:sz w:val="24"/>
        <w:szCs w:val="24"/>
      </w:rPr>
      <w:tblPr/>
      <w:tcPr>
        <w:tcBorders>
          <w:top w:val="nil"/>
          <w:left w:val="nil"/>
          <w:bottom w:val="single" w:sz="24" w:space="0" w:color="8784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784C7" w:themeColor="accent2"/>
          <w:insideH w:val="nil"/>
          <w:insideV w:val="nil"/>
        </w:tcBorders>
        <w:shd w:val="clear" w:color="auto" w:fill="FFFFFF" w:themeFill="background1"/>
      </w:tcPr>
    </w:tblStylePr>
    <w:tblStylePr w:type="lastCol">
      <w:tblPr/>
      <w:tcPr>
        <w:tcBorders>
          <w:top w:val="nil"/>
          <w:left w:val="single" w:sz="8" w:space="0" w:color="8784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E0F1" w:themeFill="accent2" w:themeFillTint="3F"/>
      </w:tcPr>
    </w:tblStylePr>
    <w:tblStylePr w:type="band1Horz">
      <w:tblPr/>
      <w:tcPr>
        <w:tcBorders>
          <w:top w:val="nil"/>
          <w:bottom w:val="nil"/>
          <w:insideH w:val="nil"/>
          <w:insideV w:val="nil"/>
        </w:tcBorders>
        <w:shd w:val="clear" w:color="auto" w:fill="E1E0F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3"/>
    <w:basedOn w:val="a3"/>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D739A" w:themeColor="accent3"/>
        <w:left w:val="single" w:sz="8" w:space="0" w:color="5D739A" w:themeColor="accent3"/>
        <w:bottom w:val="single" w:sz="8" w:space="0" w:color="5D739A" w:themeColor="accent3"/>
        <w:right w:val="single" w:sz="8" w:space="0" w:color="5D739A" w:themeColor="accent3"/>
      </w:tblBorders>
    </w:tblPr>
    <w:tblStylePr w:type="firstRow">
      <w:rPr>
        <w:sz w:val="24"/>
        <w:szCs w:val="24"/>
      </w:rPr>
      <w:tblPr/>
      <w:tcPr>
        <w:tcBorders>
          <w:top w:val="nil"/>
          <w:left w:val="nil"/>
          <w:bottom w:val="single" w:sz="24" w:space="0" w:color="5D739A"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D739A" w:themeColor="accent3"/>
          <w:insideH w:val="nil"/>
          <w:insideV w:val="nil"/>
        </w:tcBorders>
        <w:shd w:val="clear" w:color="auto" w:fill="FFFFFF" w:themeFill="background1"/>
      </w:tcPr>
    </w:tblStylePr>
    <w:tblStylePr w:type="lastCol">
      <w:tblPr/>
      <w:tcPr>
        <w:tcBorders>
          <w:top w:val="nil"/>
          <w:left w:val="single" w:sz="8" w:space="0" w:color="5D739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DCE6" w:themeFill="accent3" w:themeFillTint="3F"/>
      </w:tcPr>
    </w:tblStylePr>
    <w:tblStylePr w:type="band1Horz">
      <w:tblPr/>
      <w:tcPr>
        <w:tcBorders>
          <w:top w:val="nil"/>
          <w:bottom w:val="nil"/>
          <w:insideH w:val="nil"/>
          <w:insideV w:val="nil"/>
        </w:tcBorders>
        <w:shd w:val="clear" w:color="auto" w:fill="D6DCE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4"/>
    <w:basedOn w:val="a3"/>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997AF" w:themeColor="accent4"/>
        <w:left w:val="single" w:sz="8" w:space="0" w:color="6997AF" w:themeColor="accent4"/>
        <w:bottom w:val="single" w:sz="8" w:space="0" w:color="6997AF" w:themeColor="accent4"/>
        <w:right w:val="single" w:sz="8" w:space="0" w:color="6997AF" w:themeColor="accent4"/>
      </w:tblBorders>
    </w:tblPr>
    <w:tblStylePr w:type="firstRow">
      <w:rPr>
        <w:sz w:val="24"/>
        <w:szCs w:val="24"/>
      </w:rPr>
      <w:tblPr/>
      <w:tcPr>
        <w:tcBorders>
          <w:top w:val="nil"/>
          <w:left w:val="nil"/>
          <w:bottom w:val="single" w:sz="24" w:space="0" w:color="6997AF"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997AF" w:themeColor="accent4"/>
          <w:insideH w:val="nil"/>
          <w:insideV w:val="nil"/>
        </w:tcBorders>
        <w:shd w:val="clear" w:color="auto" w:fill="FFFFFF" w:themeFill="background1"/>
      </w:tcPr>
    </w:tblStylePr>
    <w:tblStylePr w:type="lastCol">
      <w:tblPr/>
      <w:tcPr>
        <w:tcBorders>
          <w:top w:val="nil"/>
          <w:left w:val="single" w:sz="8" w:space="0" w:color="6997A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5EB" w:themeFill="accent4" w:themeFillTint="3F"/>
      </w:tcPr>
    </w:tblStylePr>
    <w:tblStylePr w:type="band1Horz">
      <w:tblPr/>
      <w:tcPr>
        <w:tcBorders>
          <w:top w:val="nil"/>
          <w:bottom w:val="nil"/>
          <w:insideH w:val="nil"/>
          <w:insideV w:val="nil"/>
        </w:tcBorders>
        <w:shd w:val="clear" w:color="auto" w:fill="D9E5E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79">
    <w:name w:val="Medium List 2 Accent 5"/>
    <w:basedOn w:val="a3"/>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4ACB6" w:themeColor="accent5"/>
        <w:left w:val="single" w:sz="8" w:space="0" w:color="84ACB6" w:themeColor="accent5"/>
        <w:bottom w:val="single" w:sz="8" w:space="0" w:color="84ACB6" w:themeColor="accent5"/>
        <w:right w:val="single" w:sz="8" w:space="0" w:color="84ACB6" w:themeColor="accent5"/>
      </w:tblBorders>
    </w:tblPr>
    <w:tblStylePr w:type="firstRow">
      <w:rPr>
        <w:sz w:val="24"/>
        <w:szCs w:val="24"/>
      </w:rPr>
      <w:tblPr/>
      <w:tcPr>
        <w:tcBorders>
          <w:top w:val="nil"/>
          <w:left w:val="nil"/>
          <w:bottom w:val="single" w:sz="24" w:space="0" w:color="84ACB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4ACB6" w:themeColor="accent5"/>
          <w:insideH w:val="nil"/>
          <w:insideV w:val="nil"/>
        </w:tcBorders>
        <w:shd w:val="clear" w:color="auto" w:fill="FFFFFF" w:themeFill="background1"/>
      </w:tcPr>
    </w:tblStylePr>
    <w:tblStylePr w:type="lastCol">
      <w:tblPr/>
      <w:tcPr>
        <w:tcBorders>
          <w:top w:val="nil"/>
          <w:left w:val="single" w:sz="8" w:space="0" w:color="84ACB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0EAED" w:themeFill="accent5" w:themeFillTint="3F"/>
      </w:tcPr>
    </w:tblStylePr>
    <w:tblStylePr w:type="band1Horz">
      <w:tblPr/>
      <w:tcPr>
        <w:tcBorders>
          <w:top w:val="nil"/>
          <w:bottom w:val="nil"/>
          <w:insideH w:val="nil"/>
          <w:insideV w:val="nil"/>
        </w:tcBorders>
        <w:shd w:val="clear" w:color="auto" w:fill="E0EAED"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7a">
    <w:name w:val="Medium List 2 Accent 6"/>
    <w:basedOn w:val="a3"/>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F8183" w:themeColor="accent6"/>
        <w:left w:val="single" w:sz="8" w:space="0" w:color="6F8183" w:themeColor="accent6"/>
        <w:bottom w:val="single" w:sz="8" w:space="0" w:color="6F8183" w:themeColor="accent6"/>
        <w:right w:val="single" w:sz="8" w:space="0" w:color="6F8183" w:themeColor="accent6"/>
      </w:tblBorders>
    </w:tblPr>
    <w:tblStylePr w:type="firstRow">
      <w:rPr>
        <w:sz w:val="24"/>
        <w:szCs w:val="24"/>
      </w:rPr>
      <w:tblPr/>
      <w:tcPr>
        <w:tcBorders>
          <w:top w:val="nil"/>
          <w:left w:val="nil"/>
          <w:bottom w:val="single" w:sz="24" w:space="0" w:color="6F8183"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F8183" w:themeColor="accent6"/>
          <w:insideH w:val="nil"/>
          <w:insideV w:val="nil"/>
        </w:tcBorders>
        <w:shd w:val="clear" w:color="auto" w:fill="FFFFFF" w:themeFill="background1"/>
      </w:tcPr>
    </w:tblStylePr>
    <w:tblStylePr w:type="lastCol">
      <w:tblPr/>
      <w:tcPr>
        <w:tcBorders>
          <w:top w:val="nil"/>
          <w:left w:val="single" w:sz="8" w:space="0" w:color="6F818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0E0" w:themeFill="accent6" w:themeFillTint="3F"/>
      </w:tcPr>
    </w:tblStylePr>
    <w:tblStylePr w:type="band1Horz">
      <w:tblPr/>
      <w:tcPr>
        <w:tcBorders>
          <w:top w:val="nil"/>
          <w:bottom w:val="nil"/>
          <w:insideH w:val="nil"/>
          <w:insideV w:val="nil"/>
        </w:tcBorders>
        <w:shd w:val="clear" w:color="auto" w:fill="DBE0E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48">
    <w:name w:val="Medium Shading 1"/>
    <w:basedOn w:val="a3"/>
    <w:uiPriority w:val="63"/>
    <w:semiHidden/>
    <w:unhideWhenUsed/>
    <w:rsid w:val="0057222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49">
    <w:name w:val="Medium Shading 1 Accent 1"/>
    <w:basedOn w:val="a3"/>
    <w:uiPriority w:val="63"/>
    <w:semiHidden/>
    <w:unhideWhenUsed/>
    <w:rsid w:val="00572222"/>
    <w:pPr>
      <w:spacing w:after="0" w:line="240" w:lineRule="auto"/>
    </w:pPr>
    <w:tblPr>
      <w:tblStyleRowBandSize w:val="1"/>
      <w:tblStyleColBandSize w:val="1"/>
      <w:tblBorders>
        <w:top w:val="single" w:sz="8" w:space="0" w:color="C1A2D4" w:themeColor="accent1" w:themeTint="BF"/>
        <w:left w:val="single" w:sz="8" w:space="0" w:color="C1A2D4" w:themeColor="accent1" w:themeTint="BF"/>
        <w:bottom w:val="single" w:sz="8" w:space="0" w:color="C1A2D4" w:themeColor="accent1" w:themeTint="BF"/>
        <w:right w:val="single" w:sz="8" w:space="0" w:color="C1A2D4" w:themeColor="accent1" w:themeTint="BF"/>
        <w:insideH w:val="single" w:sz="8" w:space="0" w:color="C1A2D4" w:themeColor="accent1" w:themeTint="BF"/>
      </w:tblBorders>
    </w:tblPr>
    <w:tblStylePr w:type="firstRow">
      <w:pPr>
        <w:spacing w:before="0" w:after="0" w:line="240" w:lineRule="auto"/>
      </w:pPr>
      <w:rPr>
        <w:b/>
        <w:bCs/>
        <w:color w:val="FFFFFF" w:themeColor="background1"/>
      </w:rPr>
      <w:tblPr/>
      <w:tcPr>
        <w:tcBorders>
          <w:top w:val="single" w:sz="8" w:space="0" w:color="C1A2D4" w:themeColor="accent1" w:themeTint="BF"/>
          <w:left w:val="single" w:sz="8" w:space="0" w:color="C1A2D4" w:themeColor="accent1" w:themeTint="BF"/>
          <w:bottom w:val="single" w:sz="8" w:space="0" w:color="C1A2D4" w:themeColor="accent1" w:themeTint="BF"/>
          <w:right w:val="single" w:sz="8" w:space="0" w:color="C1A2D4" w:themeColor="accent1" w:themeTint="BF"/>
          <w:insideH w:val="nil"/>
          <w:insideV w:val="nil"/>
        </w:tcBorders>
        <w:shd w:val="clear" w:color="auto" w:fill="AD84C6" w:themeFill="accent1"/>
      </w:tcPr>
    </w:tblStylePr>
    <w:tblStylePr w:type="lastRow">
      <w:pPr>
        <w:spacing w:before="0" w:after="0" w:line="240" w:lineRule="auto"/>
      </w:pPr>
      <w:rPr>
        <w:b/>
        <w:bCs/>
      </w:rPr>
      <w:tblPr/>
      <w:tcPr>
        <w:tcBorders>
          <w:top w:val="double" w:sz="6" w:space="0" w:color="C1A2D4" w:themeColor="accent1" w:themeTint="BF"/>
          <w:left w:val="single" w:sz="8" w:space="0" w:color="C1A2D4" w:themeColor="accent1" w:themeTint="BF"/>
          <w:bottom w:val="single" w:sz="8" w:space="0" w:color="C1A2D4" w:themeColor="accent1" w:themeTint="BF"/>
          <w:right w:val="single" w:sz="8" w:space="0" w:color="C1A2D4" w:themeColor="accent1" w:themeTint="BF"/>
          <w:insideH w:val="nil"/>
          <w:insideV w:val="nil"/>
        </w:tcBorders>
      </w:tcPr>
    </w:tblStylePr>
    <w:tblStylePr w:type="firstCol">
      <w:rPr>
        <w:b/>
        <w:bCs/>
      </w:rPr>
    </w:tblStylePr>
    <w:tblStylePr w:type="lastCol">
      <w:rPr>
        <w:b/>
        <w:bCs/>
      </w:rPr>
    </w:tblStylePr>
    <w:tblStylePr w:type="band1Vert">
      <w:tblPr/>
      <w:tcPr>
        <w:shd w:val="clear" w:color="auto" w:fill="EAE0F1" w:themeFill="accent1" w:themeFillTint="3F"/>
      </w:tcPr>
    </w:tblStylePr>
    <w:tblStylePr w:type="band1Horz">
      <w:tblPr/>
      <w:tcPr>
        <w:tcBorders>
          <w:insideH w:val="nil"/>
          <w:insideV w:val="nil"/>
        </w:tcBorders>
        <w:shd w:val="clear" w:color="auto" w:fill="EAE0F1" w:themeFill="accent1" w:themeFillTint="3F"/>
      </w:tcPr>
    </w:tblStylePr>
    <w:tblStylePr w:type="band2Horz">
      <w:tblPr/>
      <w:tcPr>
        <w:tcBorders>
          <w:insideH w:val="nil"/>
          <w:insideV w:val="nil"/>
        </w:tcBorders>
      </w:tcPr>
    </w:tblStylePr>
  </w:style>
  <w:style w:type="table" w:styleId="4a">
    <w:name w:val="Medium Shading 1 Accent 2"/>
    <w:basedOn w:val="a3"/>
    <w:uiPriority w:val="63"/>
    <w:semiHidden/>
    <w:unhideWhenUsed/>
    <w:rsid w:val="00572222"/>
    <w:pPr>
      <w:spacing w:after="0" w:line="240" w:lineRule="auto"/>
    </w:pPr>
    <w:tblPr>
      <w:tblStyleRowBandSize w:val="1"/>
      <w:tblStyleColBandSize w:val="1"/>
      <w:tblBorders>
        <w:top w:val="single" w:sz="8" w:space="0" w:color="A4A2D5" w:themeColor="accent2" w:themeTint="BF"/>
        <w:left w:val="single" w:sz="8" w:space="0" w:color="A4A2D5" w:themeColor="accent2" w:themeTint="BF"/>
        <w:bottom w:val="single" w:sz="8" w:space="0" w:color="A4A2D5" w:themeColor="accent2" w:themeTint="BF"/>
        <w:right w:val="single" w:sz="8" w:space="0" w:color="A4A2D5" w:themeColor="accent2" w:themeTint="BF"/>
        <w:insideH w:val="single" w:sz="8" w:space="0" w:color="A4A2D5" w:themeColor="accent2" w:themeTint="BF"/>
      </w:tblBorders>
    </w:tblPr>
    <w:tblStylePr w:type="firstRow">
      <w:pPr>
        <w:spacing w:before="0" w:after="0" w:line="240" w:lineRule="auto"/>
      </w:pPr>
      <w:rPr>
        <w:b/>
        <w:bCs/>
        <w:color w:val="FFFFFF" w:themeColor="background1"/>
      </w:rPr>
      <w:tblPr/>
      <w:tcPr>
        <w:tcBorders>
          <w:top w:val="single" w:sz="8" w:space="0" w:color="A4A2D5" w:themeColor="accent2" w:themeTint="BF"/>
          <w:left w:val="single" w:sz="8" w:space="0" w:color="A4A2D5" w:themeColor="accent2" w:themeTint="BF"/>
          <w:bottom w:val="single" w:sz="8" w:space="0" w:color="A4A2D5" w:themeColor="accent2" w:themeTint="BF"/>
          <w:right w:val="single" w:sz="8" w:space="0" w:color="A4A2D5" w:themeColor="accent2" w:themeTint="BF"/>
          <w:insideH w:val="nil"/>
          <w:insideV w:val="nil"/>
        </w:tcBorders>
        <w:shd w:val="clear" w:color="auto" w:fill="8784C7" w:themeFill="accent2"/>
      </w:tcPr>
    </w:tblStylePr>
    <w:tblStylePr w:type="lastRow">
      <w:pPr>
        <w:spacing w:before="0" w:after="0" w:line="240" w:lineRule="auto"/>
      </w:pPr>
      <w:rPr>
        <w:b/>
        <w:bCs/>
      </w:rPr>
      <w:tblPr/>
      <w:tcPr>
        <w:tcBorders>
          <w:top w:val="double" w:sz="6" w:space="0" w:color="A4A2D5" w:themeColor="accent2" w:themeTint="BF"/>
          <w:left w:val="single" w:sz="8" w:space="0" w:color="A4A2D5" w:themeColor="accent2" w:themeTint="BF"/>
          <w:bottom w:val="single" w:sz="8" w:space="0" w:color="A4A2D5" w:themeColor="accent2" w:themeTint="BF"/>
          <w:right w:val="single" w:sz="8" w:space="0" w:color="A4A2D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1E0F1" w:themeFill="accent2" w:themeFillTint="3F"/>
      </w:tcPr>
    </w:tblStylePr>
    <w:tblStylePr w:type="band1Horz">
      <w:tblPr/>
      <w:tcPr>
        <w:tcBorders>
          <w:insideH w:val="nil"/>
          <w:insideV w:val="nil"/>
        </w:tcBorders>
        <w:shd w:val="clear" w:color="auto" w:fill="E1E0F1" w:themeFill="accent2" w:themeFillTint="3F"/>
      </w:tcPr>
    </w:tblStylePr>
    <w:tblStylePr w:type="band2Horz">
      <w:tblPr/>
      <w:tcPr>
        <w:tcBorders>
          <w:insideH w:val="nil"/>
          <w:insideV w:val="nil"/>
        </w:tcBorders>
      </w:tcPr>
    </w:tblStylePr>
  </w:style>
  <w:style w:type="table" w:styleId="4b">
    <w:name w:val="Medium Shading 1 Accent 3"/>
    <w:basedOn w:val="a3"/>
    <w:uiPriority w:val="63"/>
    <w:semiHidden/>
    <w:unhideWhenUsed/>
    <w:rsid w:val="00572222"/>
    <w:pPr>
      <w:spacing w:after="0" w:line="240" w:lineRule="auto"/>
    </w:pPr>
    <w:tblPr>
      <w:tblStyleRowBandSize w:val="1"/>
      <w:tblStyleColBandSize w:val="1"/>
      <w:tblBorders>
        <w:top w:val="single" w:sz="8" w:space="0" w:color="8495B4" w:themeColor="accent3" w:themeTint="BF"/>
        <w:left w:val="single" w:sz="8" w:space="0" w:color="8495B4" w:themeColor="accent3" w:themeTint="BF"/>
        <w:bottom w:val="single" w:sz="8" w:space="0" w:color="8495B4" w:themeColor="accent3" w:themeTint="BF"/>
        <w:right w:val="single" w:sz="8" w:space="0" w:color="8495B4" w:themeColor="accent3" w:themeTint="BF"/>
        <w:insideH w:val="single" w:sz="8" w:space="0" w:color="8495B4" w:themeColor="accent3" w:themeTint="BF"/>
      </w:tblBorders>
    </w:tblPr>
    <w:tblStylePr w:type="firstRow">
      <w:pPr>
        <w:spacing w:before="0" w:after="0" w:line="240" w:lineRule="auto"/>
      </w:pPr>
      <w:rPr>
        <w:b/>
        <w:bCs/>
        <w:color w:val="FFFFFF" w:themeColor="background1"/>
      </w:rPr>
      <w:tblPr/>
      <w:tcPr>
        <w:tcBorders>
          <w:top w:val="single" w:sz="8" w:space="0" w:color="8495B4" w:themeColor="accent3" w:themeTint="BF"/>
          <w:left w:val="single" w:sz="8" w:space="0" w:color="8495B4" w:themeColor="accent3" w:themeTint="BF"/>
          <w:bottom w:val="single" w:sz="8" w:space="0" w:color="8495B4" w:themeColor="accent3" w:themeTint="BF"/>
          <w:right w:val="single" w:sz="8" w:space="0" w:color="8495B4" w:themeColor="accent3" w:themeTint="BF"/>
          <w:insideH w:val="nil"/>
          <w:insideV w:val="nil"/>
        </w:tcBorders>
        <w:shd w:val="clear" w:color="auto" w:fill="5D739A" w:themeFill="accent3"/>
      </w:tcPr>
    </w:tblStylePr>
    <w:tblStylePr w:type="lastRow">
      <w:pPr>
        <w:spacing w:before="0" w:after="0" w:line="240" w:lineRule="auto"/>
      </w:pPr>
      <w:rPr>
        <w:b/>
        <w:bCs/>
      </w:rPr>
      <w:tblPr/>
      <w:tcPr>
        <w:tcBorders>
          <w:top w:val="double" w:sz="6" w:space="0" w:color="8495B4" w:themeColor="accent3" w:themeTint="BF"/>
          <w:left w:val="single" w:sz="8" w:space="0" w:color="8495B4" w:themeColor="accent3" w:themeTint="BF"/>
          <w:bottom w:val="single" w:sz="8" w:space="0" w:color="8495B4" w:themeColor="accent3" w:themeTint="BF"/>
          <w:right w:val="single" w:sz="8" w:space="0" w:color="8495B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6DCE6" w:themeFill="accent3" w:themeFillTint="3F"/>
      </w:tcPr>
    </w:tblStylePr>
    <w:tblStylePr w:type="band1Horz">
      <w:tblPr/>
      <w:tcPr>
        <w:tcBorders>
          <w:insideH w:val="nil"/>
          <w:insideV w:val="nil"/>
        </w:tcBorders>
        <w:shd w:val="clear" w:color="auto" w:fill="D6DCE6" w:themeFill="accent3" w:themeFillTint="3F"/>
      </w:tcPr>
    </w:tblStylePr>
    <w:tblStylePr w:type="band2Horz">
      <w:tblPr/>
      <w:tcPr>
        <w:tcBorders>
          <w:insideH w:val="nil"/>
          <w:insideV w:val="nil"/>
        </w:tcBorders>
      </w:tcPr>
    </w:tblStylePr>
  </w:style>
  <w:style w:type="table" w:styleId="4c">
    <w:name w:val="Medium Shading 1 Accent 4"/>
    <w:basedOn w:val="a3"/>
    <w:uiPriority w:val="63"/>
    <w:semiHidden/>
    <w:unhideWhenUsed/>
    <w:rsid w:val="00572222"/>
    <w:pPr>
      <w:spacing w:after="0" w:line="240" w:lineRule="auto"/>
    </w:pPr>
    <w:tblPr>
      <w:tblStyleRowBandSize w:val="1"/>
      <w:tblStyleColBandSize w:val="1"/>
      <w:tblBorders>
        <w:top w:val="single" w:sz="8" w:space="0" w:color="8EB0C3" w:themeColor="accent4" w:themeTint="BF"/>
        <w:left w:val="single" w:sz="8" w:space="0" w:color="8EB0C3" w:themeColor="accent4" w:themeTint="BF"/>
        <w:bottom w:val="single" w:sz="8" w:space="0" w:color="8EB0C3" w:themeColor="accent4" w:themeTint="BF"/>
        <w:right w:val="single" w:sz="8" w:space="0" w:color="8EB0C3" w:themeColor="accent4" w:themeTint="BF"/>
        <w:insideH w:val="single" w:sz="8" w:space="0" w:color="8EB0C3" w:themeColor="accent4" w:themeTint="BF"/>
      </w:tblBorders>
    </w:tblPr>
    <w:tblStylePr w:type="firstRow">
      <w:pPr>
        <w:spacing w:before="0" w:after="0" w:line="240" w:lineRule="auto"/>
      </w:pPr>
      <w:rPr>
        <w:b/>
        <w:bCs/>
        <w:color w:val="FFFFFF" w:themeColor="background1"/>
      </w:rPr>
      <w:tblPr/>
      <w:tcPr>
        <w:tcBorders>
          <w:top w:val="single" w:sz="8" w:space="0" w:color="8EB0C3" w:themeColor="accent4" w:themeTint="BF"/>
          <w:left w:val="single" w:sz="8" w:space="0" w:color="8EB0C3" w:themeColor="accent4" w:themeTint="BF"/>
          <w:bottom w:val="single" w:sz="8" w:space="0" w:color="8EB0C3" w:themeColor="accent4" w:themeTint="BF"/>
          <w:right w:val="single" w:sz="8" w:space="0" w:color="8EB0C3" w:themeColor="accent4" w:themeTint="BF"/>
          <w:insideH w:val="nil"/>
          <w:insideV w:val="nil"/>
        </w:tcBorders>
        <w:shd w:val="clear" w:color="auto" w:fill="6997AF" w:themeFill="accent4"/>
      </w:tcPr>
    </w:tblStylePr>
    <w:tblStylePr w:type="lastRow">
      <w:pPr>
        <w:spacing w:before="0" w:after="0" w:line="240" w:lineRule="auto"/>
      </w:pPr>
      <w:rPr>
        <w:b/>
        <w:bCs/>
      </w:rPr>
      <w:tblPr/>
      <w:tcPr>
        <w:tcBorders>
          <w:top w:val="double" w:sz="6" w:space="0" w:color="8EB0C3" w:themeColor="accent4" w:themeTint="BF"/>
          <w:left w:val="single" w:sz="8" w:space="0" w:color="8EB0C3" w:themeColor="accent4" w:themeTint="BF"/>
          <w:bottom w:val="single" w:sz="8" w:space="0" w:color="8EB0C3" w:themeColor="accent4" w:themeTint="BF"/>
          <w:right w:val="single" w:sz="8" w:space="0" w:color="8EB0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E5EB" w:themeFill="accent4" w:themeFillTint="3F"/>
      </w:tcPr>
    </w:tblStylePr>
    <w:tblStylePr w:type="band1Horz">
      <w:tblPr/>
      <w:tcPr>
        <w:tcBorders>
          <w:insideH w:val="nil"/>
          <w:insideV w:val="nil"/>
        </w:tcBorders>
        <w:shd w:val="clear" w:color="auto" w:fill="D9E5EB" w:themeFill="accent4" w:themeFillTint="3F"/>
      </w:tcPr>
    </w:tblStylePr>
    <w:tblStylePr w:type="band2Horz">
      <w:tblPr/>
      <w:tcPr>
        <w:tcBorders>
          <w:insideH w:val="nil"/>
          <w:insideV w:val="nil"/>
        </w:tcBorders>
      </w:tcPr>
    </w:tblStylePr>
  </w:style>
  <w:style w:type="table" w:styleId="4d">
    <w:name w:val="Medium Shading 1 Accent 5"/>
    <w:basedOn w:val="a3"/>
    <w:uiPriority w:val="63"/>
    <w:semiHidden/>
    <w:unhideWhenUsed/>
    <w:rsid w:val="00572222"/>
    <w:pPr>
      <w:spacing w:after="0" w:line="240" w:lineRule="auto"/>
    </w:pPr>
    <w:tblPr>
      <w:tblStyleRowBandSize w:val="1"/>
      <w:tblStyleColBandSize w:val="1"/>
      <w:tblBorders>
        <w:top w:val="single" w:sz="8" w:space="0" w:color="A2C0C8" w:themeColor="accent5" w:themeTint="BF"/>
        <w:left w:val="single" w:sz="8" w:space="0" w:color="A2C0C8" w:themeColor="accent5" w:themeTint="BF"/>
        <w:bottom w:val="single" w:sz="8" w:space="0" w:color="A2C0C8" w:themeColor="accent5" w:themeTint="BF"/>
        <w:right w:val="single" w:sz="8" w:space="0" w:color="A2C0C8" w:themeColor="accent5" w:themeTint="BF"/>
        <w:insideH w:val="single" w:sz="8" w:space="0" w:color="A2C0C8" w:themeColor="accent5" w:themeTint="BF"/>
      </w:tblBorders>
    </w:tblPr>
    <w:tblStylePr w:type="firstRow">
      <w:pPr>
        <w:spacing w:before="0" w:after="0" w:line="240" w:lineRule="auto"/>
      </w:pPr>
      <w:rPr>
        <w:b/>
        <w:bCs/>
        <w:color w:val="FFFFFF" w:themeColor="background1"/>
      </w:rPr>
      <w:tblPr/>
      <w:tcPr>
        <w:tcBorders>
          <w:top w:val="single" w:sz="8" w:space="0" w:color="A2C0C8" w:themeColor="accent5" w:themeTint="BF"/>
          <w:left w:val="single" w:sz="8" w:space="0" w:color="A2C0C8" w:themeColor="accent5" w:themeTint="BF"/>
          <w:bottom w:val="single" w:sz="8" w:space="0" w:color="A2C0C8" w:themeColor="accent5" w:themeTint="BF"/>
          <w:right w:val="single" w:sz="8" w:space="0" w:color="A2C0C8" w:themeColor="accent5" w:themeTint="BF"/>
          <w:insideH w:val="nil"/>
          <w:insideV w:val="nil"/>
        </w:tcBorders>
        <w:shd w:val="clear" w:color="auto" w:fill="84ACB6" w:themeFill="accent5"/>
      </w:tcPr>
    </w:tblStylePr>
    <w:tblStylePr w:type="lastRow">
      <w:pPr>
        <w:spacing w:before="0" w:after="0" w:line="240" w:lineRule="auto"/>
      </w:pPr>
      <w:rPr>
        <w:b/>
        <w:bCs/>
      </w:rPr>
      <w:tblPr/>
      <w:tcPr>
        <w:tcBorders>
          <w:top w:val="double" w:sz="6" w:space="0" w:color="A2C0C8" w:themeColor="accent5" w:themeTint="BF"/>
          <w:left w:val="single" w:sz="8" w:space="0" w:color="A2C0C8" w:themeColor="accent5" w:themeTint="BF"/>
          <w:bottom w:val="single" w:sz="8" w:space="0" w:color="A2C0C8" w:themeColor="accent5" w:themeTint="BF"/>
          <w:right w:val="single" w:sz="8" w:space="0" w:color="A2C0C8" w:themeColor="accent5" w:themeTint="BF"/>
          <w:insideH w:val="nil"/>
          <w:insideV w:val="nil"/>
        </w:tcBorders>
      </w:tcPr>
    </w:tblStylePr>
    <w:tblStylePr w:type="firstCol">
      <w:rPr>
        <w:b/>
        <w:bCs/>
      </w:rPr>
    </w:tblStylePr>
    <w:tblStylePr w:type="lastCol">
      <w:rPr>
        <w:b/>
        <w:bCs/>
      </w:rPr>
    </w:tblStylePr>
    <w:tblStylePr w:type="band1Vert">
      <w:tblPr/>
      <w:tcPr>
        <w:shd w:val="clear" w:color="auto" w:fill="E0EAED" w:themeFill="accent5" w:themeFillTint="3F"/>
      </w:tcPr>
    </w:tblStylePr>
    <w:tblStylePr w:type="band1Horz">
      <w:tblPr/>
      <w:tcPr>
        <w:tcBorders>
          <w:insideH w:val="nil"/>
          <w:insideV w:val="nil"/>
        </w:tcBorders>
        <w:shd w:val="clear" w:color="auto" w:fill="E0EAED" w:themeFill="accent5" w:themeFillTint="3F"/>
      </w:tcPr>
    </w:tblStylePr>
    <w:tblStylePr w:type="band2Horz">
      <w:tblPr/>
      <w:tcPr>
        <w:tcBorders>
          <w:insideH w:val="nil"/>
          <w:insideV w:val="nil"/>
        </w:tcBorders>
      </w:tcPr>
    </w:tblStylePr>
  </w:style>
  <w:style w:type="table" w:styleId="4e">
    <w:name w:val="Medium Shading 1 Accent 6"/>
    <w:basedOn w:val="a3"/>
    <w:uiPriority w:val="63"/>
    <w:semiHidden/>
    <w:unhideWhenUsed/>
    <w:rsid w:val="00572222"/>
    <w:pPr>
      <w:spacing w:after="0" w:line="240" w:lineRule="auto"/>
    </w:pPr>
    <w:tblPr>
      <w:tblStyleRowBandSize w:val="1"/>
      <w:tblStyleColBandSize w:val="1"/>
      <w:tblBorders>
        <w:top w:val="single" w:sz="8" w:space="0" w:color="92A1A2" w:themeColor="accent6" w:themeTint="BF"/>
        <w:left w:val="single" w:sz="8" w:space="0" w:color="92A1A2" w:themeColor="accent6" w:themeTint="BF"/>
        <w:bottom w:val="single" w:sz="8" w:space="0" w:color="92A1A2" w:themeColor="accent6" w:themeTint="BF"/>
        <w:right w:val="single" w:sz="8" w:space="0" w:color="92A1A2" w:themeColor="accent6" w:themeTint="BF"/>
        <w:insideH w:val="single" w:sz="8" w:space="0" w:color="92A1A2" w:themeColor="accent6" w:themeTint="BF"/>
      </w:tblBorders>
    </w:tblPr>
    <w:tblStylePr w:type="firstRow">
      <w:pPr>
        <w:spacing w:before="0" w:after="0" w:line="240" w:lineRule="auto"/>
      </w:pPr>
      <w:rPr>
        <w:b/>
        <w:bCs/>
        <w:color w:val="FFFFFF" w:themeColor="background1"/>
      </w:rPr>
      <w:tblPr/>
      <w:tcPr>
        <w:tcBorders>
          <w:top w:val="single" w:sz="8" w:space="0" w:color="92A1A2" w:themeColor="accent6" w:themeTint="BF"/>
          <w:left w:val="single" w:sz="8" w:space="0" w:color="92A1A2" w:themeColor="accent6" w:themeTint="BF"/>
          <w:bottom w:val="single" w:sz="8" w:space="0" w:color="92A1A2" w:themeColor="accent6" w:themeTint="BF"/>
          <w:right w:val="single" w:sz="8" w:space="0" w:color="92A1A2" w:themeColor="accent6" w:themeTint="BF"/>
          <w:insideH w:val="nil"/>
          <w:insideV w:val="nil"/>
        </w:tcBorders>
        <w:shd w:val="clear" w:color="auto" w:fill="6F8183" w:themeFill="accent6"/>
      </w:tcPr>
    </w:tblStylePr>
    <w:tblStylePr w:type="lastRow">
      <w:pPr>
        <w:spacing w:before="0" w:after="0" w:line="240" w:lineRule="auto"/>
      </w:pPr>
      <w:rPr>
        <w:b/>
        <w:bCs/>
      </w:rPr>
      <w:tblPr/>
      <w:tcPr>
        <w:tcBorders>
          <w:top w:val="double" w:sz="6" w:space="0" w:color="92A1A2" w:themeColor="accent6" w:themeTint="BF"/>
          <w:left w:val="single" w:sz="8" w:space="0" w:color="92A1A2" w:themeColor="accent6" w:themeTint="BF"/>
          <w:bottom w:val="single" w:sz="8" w:space="0" w:color="92A1A2" w:themeColor="accent6" w:themeTint="BF"/>
          <w:right w:val="single" w:sz="8" w:space="0" w:color="92A1A2"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0E0" w:themeFill="accent6" w:themeFillTint="3F"/>
      </w:tcPr>
    </w:tblStylePr>
    <w:tblStylePr w:type="band1Horz">
      <w:tblPr/>
      <w:tcPr>
        <w:tcBorders>
          <w:insideH w:val="nil"/>
          <w:insideV w:val="nil"/>
        </w:tcBorders>
        <w:shd w:val="clear" w:color="auto" w:fill="DBE0E0" w:themeFill="accent6" w:themeFillTint="3F"/>
      </w:tcPr>
    </w:tblStylePr>
    <w:tblStylePr w:type="band2Horz">
      <w:tblPr/>
      <w:tcPr>
        <w:tcBorders>
          <w:insideH w:val="nil"/>
          <w:insideV w:val="nil"/>
        </w:tcBorders>
      </w:tcPr>
    </w:tblStylePr>
  </w:style>
  <w:style w:type="table" w:styleId="58">
    <w:name w:val="Medium Shading 2"/>
    <w:basedOn w:val="a3"/>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9">
    <w:name w:val="Medium Shading 2 Accent 1"/>
    <w:basedOn w:val="a3"/>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D84C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D84C6" w:themeFill="accent1"/>
      </w:tcPr>
    </w:tblStylePr>
    <w:tblStylePr w:type="lastCol">
      <w:rPr>
        <w:b/>
        <w:bCs/>
        <w:color w:val="FFFFFF" w:themeColor="background1"/>
      </w:rPr>
      <w:tblPr/>
      <w:tcPr>
        <w:tcBorders>
          <w:left w:val="nil"/>
          <w:right w:val="nil"/>
          <w:insideH w:val="nil"/>
          <w:insideV w:val="nil"/>
        </w:tcBorders>
        <w:shd w:val="clear" w:color="auto" w:fill="AD84C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a">
    <w:name w:val="Medium Shading 2 Accent 2"/>
    <w:basedOn w:val="a3"/>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784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784C7" w:themeFill="accent2"/>
      </w:tcPr>
    </w:tblStylePr>
    <w:tblStylePr w:type="lastCol">
      <w:rPr>
        <w:b/>
        <w:bCs/>
        <w:color w:val="FFFFFF" w:themeColor="background1"/>
      </w:rPr>
      <w:tblPr/>
      <w:tcPr>
        <w:tcBorders>
          <w:left w:val="nil"/>
          <w:right w:val="nil"/>
          <w:insideH w:val="nil"/>
          <w:insideV w:val="nil"/>
        </w:tcBorders>
        <w:shd w:val="clear" w:color="auto" w:fill="8784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b">
    <w:name w:val="Medium Shading 2 Accent 3"/>
    <w:basedOn w:val="a3"/>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D739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D739A" w:themeFill="accent3"/>
      </w:tcPr>
    </w:tblStylePr>
    <w:tblStylePr w:type="lastCol">
      <w:rPr>
        <w:b/>
        <w:bCs/>
        <w:color w:val="FFFFFF" w:themeColor="background1"/>
      </w:rPr>
      <w:tblPr/>
      <w:tcPr>
        <w:tcBorders>
          <w:left w:val="nil"/>
          <w:right w:val="nil"/>
          <w:insideH w:val="nil"/>
          <w:insideV w:val="nil"/>
        </w:tcBorders>
        <w:shd w:val="clear" w:color="auto" w:fill="5D739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c">
    <w:name w:val="Medium Shading 2 Accent 4"/>
    <w:basedOn w:val="a3"/>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997A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997AF" w:themeFill="accent4"/>
      </w:tcPr>
    </w:tblStylePr>
    <w:tblStylePr w:type="lastCol">
      <w:rPr>
        <w:b/>
        <w:bCs/>
        <w:color w:val="FFFFFF" w:themeColor="background1"/>
      </w:rPr>
      <w:tblPr/>
      <w:tcPr>
        <w:tcBorders>
          <w:left w:val="nil"/>
          <w:right w:val="nil"/>
          <w:insideH w:val="nil"/>
          <w:insideV w:val="nil"/>
        </w:tcBorders>
        <w:shd w:val="clear" w:color="auto" w:fill="6997A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d">
    <w:name w:val="Medium Shading 2 Accent 5"/>
    <w:basedOn w:val="a3"/>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4ACB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4ACB6" w:themeFill="accent5"/>
      </w:tcPr>
    </w:tblStylePr>
    <w:tblStylePr w:type="lastCol">
      <w:rPr>
        <w:b/>
        <w:bCs/>
        <w:color w:val="FFFFFF" w:themeColor="background1"/>
      </w:rPr>
      <w:tblPr/>
      <w:tcPr>
        <w:tcBorders>
          <w:left w:val="nil"/>
          <w:right w:val="nil"/>
          <w:insideH w:val="nil"/>
          <w:insideV w:val="nil"/>
        </w:tcBorders>
        <w:shd w:val="clear" w:color="auto" w:fill="84ACB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e">
    <w:name w:val="Medium Shading 2 Accent 6"/>
    <w:basedOn w:val="a3"/>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F818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F8183" w:themeFill="accent6"/>
      </w:tcPr>
    </w:tblStylePr>
    <w:tblStylePr w:type="lastCol">
      <w:rPr>
        <w:b/>
        <w:bCs/>
        <w:color w:val="FFFFFF" w:themeColor="background1"/>
      </w:rPr>
      <w:tblPr/>
      <w:tcPr>
        <w:tcBorders>
          <w:left w:val="nil"/>
          <w:right w:val="nil"/>
          <w:insideH w:val="nil"/>
          <w:insideV w:val="nil"/>
        </w:tcBorders>
        <w:shd w:val="clear" w:color="auto" w:fill="6F818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afff9">
    <w:name w:val="Message Header"/>
    <w:basedOn w:val="a1"/>
    <w:link w:val="afffa"/>
    <w:uiPriority w:val="99"/>
    <w:semiHidden/>
    <w:unhideWhenUsed/>
    <w:rsid w:val="00572222"/>
    <w:pPr>
      <w:widowControl/>
      <w:pBdr>
        <w:top w:val="single" w:sz="6" w:space="1" w:color="auto"/>
        <w:left w:val="single" w:sz="6" w:space="1" w:color="auto"/>
        <w:bottom w:val="single" w:sz="6" w:space="1" w:color="auto"/>
        <w:right w:val="single" w:sz="6" w:space="1" w:color="auto"/>
      </w:pBdr>
      <w:shd w:val="pct20" w:color="auto" w:fill="auto"/>
      <w:ind w:left="1080" w:hanging="1080"/>
      <w:jc w:val="left"/>
    </w:pPr>
    <w:rPr>
      <w:rFonts w:asciiTheme="majorHAnsi" w:eastAsiaTheme="majorEastAsia" w:hAnsiTheme="majorHAnsi" w:cstheme="majorBidi"/>
      <w:kern w:val="0"/>
      <w:sz w:val="24"/>
      <w:szCs w:val="24"/>
    </w:rPr>
  </w:style>
  <w:style w:type="character" w:customStyle="1" w:styleId="afffa">
    <w:name w:val="メッセージ見出し (文字)"/>
    <w:basedOn w:val="a2"/>
    <w:link w:val="afff9"/>
    <w:uiPriority w:val="99"/>
    <w:semiHidden/>
    <w:rsid w:val="00572222"/>
    <w:rPr>
      <w:rFonts w:asciiTheme="majorHAnsi" w:eastAsiaTheme="majorEastAsia" w:hAnsiTheme="majorHAnsi" w:cstheme="majorBidi"/>
      <w:kern w:val="16"/>
      <w:sz w:val="24"/>
      <w:szCs w:val="24"/>
      <w:shd w:val="pct20" w:color="auto" w:fill="auto"/>
      <w14:ligatures w14:val="standardContextual"/>
      <w14:numForm w14:val="oldStyle"/>
      <w14:numSpacing w14:val="proportional"/>
      <w14:cntxtAlts/>
    </w:rPr>
  </w:style>
  <w:style w:type="paragraph" w:styleId="afffb">
    <w:name w:val="No Spacing"/>
    <w:uiPriority w:val="1"/>
    <w:semiHidden/>
    <w:unhideWhenUsed/>
    <w:qFormat/>
    <w:rsid w:val="00572222"/>
    <w:pPr>
      <w:spacing w:after="0" w:line="240" w:lineRule="auto"/>
    </w:pPr>
    <w:rPr>
      <w:kern w:val="16"/>
      <w14:ligatures w14:val="standardContextual"/>
      <w14:numForm w14:val="oldStyle"/>
      <w14:numSpacing w14:val="proportional"/>
      <w14:cntxtAlts/>
    </w:rPr>
  </w:style>
  <w:style w:type="paragraph" w:styleId="Web">
    <w:name w:val="Normal (Web)"/>
    <w:basedOn w:val="a1"/>
    <w:uiPriority w:val="99"/>
    <w:semiHidden/>
    <w:unhideWhenUsed/>
    <w:rsid w:val="00572222"/>
    <w:pPr>
      <w:widowControl/>
      <w:spacing w:after="300" w:line="276" w:lineRule="auto"/>
      <w:jc w:val="left"/>
    </w:pPr>
    <w:rPr>
      <w:rFonts w:ascii="Times New Roman" w:eastAsia="Meiryo UI" w:hAnsi="Times New Roman" w:cs="Times New Roman"/>
      <w:kern w:val="0"/>
      <w:sz w:val="24"/>
      <w:szCs w:val="24"/>
    </w:rPr>
  </w:style>
  <w:style w:type="paragraph" w:styleId="afffc">
    <w:name w:val="Normal Indent"/>
    <w:basedOn w:val="a1"/>
    <w:uiPriority w:val="99"/>
    <w:semiHidden/>
    <w:unhideWhenUsed/>
    <w:rsid w:val="00572222"/>
    <w:pPr>
      <w:widowControl/>
      <w:spacing w:after="300" w:line="276" w:lineRule="auto"/>
      <w:ind w:left="720"/>
      <w:jc w:val="left"/>
    </w:pPr>
    <w:rPr>
      <w:rFonts w:eastAsia="Meiryo UI"/>
      <w:kern w:val="0"/>
      <w:sz w:val="22"/>
    </w:rPr>
  </w:style>
  <w:style w:type="paragraph" w:styleId="afffd">
    <w:name w:val="Note Heading"/>
    <w:basedOn w:val="a1"/>
    <w:next w:val="a1"/>
    <w:link w:val="afffe"/>
    <w:uiPriority w:val="99"/>
    <w:semiHidden/>
    <w:unhideWhenUsed/>
    <w:rsid w:val="00572222"/>
    <w:pPr>
      <w:widowControl/>
      <w:jc w:val="left"/>
    </w:pPr>
    <w:rPr>
      <w:rFonts w:eastAsia="Meiryo UI"/>
      <w:kern w:val="0"/>
      <w:sz w:val="22"/>
    </w:rPr>
  </w:style>
  <w:style w:type="character" w:customStyle="1" w:styleId="afffe">
    <w:name w:val="記 (文字)"/>
    <w:basedOn w:val="a2"/>
    <w:link w:val="afffd"/>
    <w:uiPriority w:val="99"/>
    <w:semiHidden/>
    <w:rsid w:val="00572222"/>
    <w:rPr>
      <w:kern w:val="16"/>
      <w:sz w:val="22"/>
      <w14:ligatures w14:val="standardContextual"/>
      <w14:numForm w14:val="oldStyle"/>
      <w14:numSpacing w14:val="proportional"/>
      <w14:cntxtAlts/>
    </w:rPr>
  </w:style>
  <w:style w:type="character" w:styleId="affff">
    <w:name w:val="page number"/>
    <w:basedOn w:val="a2"/>
    <w:uiPriority w:val="99"/>
    <w:semiHidden/>
    <w:unhideWhenUsed/>
    <w:rsid w:val="00572222"/>
    <w:rPr>
      <w:sz w:val="22"/>
    </w:rPr>
  </w:style>
  <w:style w:type="table" w:styleId="1f">
    <w:name w:val="Plain Table 1"/>
    <w:basedOn w:val="a3"/>
    <w:uiPriority w:val="40"/>
    <w:rsid w:val="0057222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f9">
    <w:name w:val="Plain Table 2"/>
    <w:basedOn w:val="a3"/>
    <w:uiPriority w:val="41"/>
    <w:rsid w:val="0057222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f3">
    <w:name w:val="Plain Table 3"/>
    <w:basedOn w:val="a3"/>
    <w:uiPriority w:val="42"/>
    <w:rsid w:val="0057222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f">
    <w:name w:val="Plain Table 4"/>
    <w:basedOn w:val="a3"/>
    <w:uiPriority w:val="43"/>
    <w:rsid w:val="0057222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f">
    <w:name w:val="Plain Table 5"/>
    <w:basedOn w:val="a3"/>
    <w:uiPriority w:val="44"/>
    <w:rsid w:val="0057222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0">
    <w:name w:val="Plain Text"/>
    <w:basedOn w:val="a1"/>
    <w:link w:val="affff1"/>
    <w:uiPriority w:val="99"/>
    <w:semiHidden/>
    <w:unhideWhenUsed/>
    <w:rsid w:val="00572222"/>
    <w:pPr>
      <w:widowControl/>
      <w:jc w:val="left"/>
    </w:pPr>
    <w:rPr>
      <w:rFonts w:ascii="Consolas" w:eastAsia="Meiryo UI" w:hAnsi="Consolas"/>
      <w:kern w:val="0"/>
      <w:sz w:val="22"/>
      <w:szCs w:val="21"/>
    </w:rPr>
  </w:style>
  <w:style w:type="character" w:customStyle="1" w:styleId="affff1">
    <w:name w:val="書式なし (文字)"/>
    <w:basedOn w:val="a2"/>
    <w:link w:val="affff0"/>
    <w:uiPriority w:val="99"/>
    <w:semiHidden/>
    <w:rsid w:val="00572222"/>
    <w:rPr>
      <w:rFonts w:ascii="Consolas" w:hAnsi="Consolas"/>
      <w:kern w:val="16"/>
      <w:sz w:val="22"/>
      <w:szCs w:val="21"/>
      <w14:ligatures w14:val="standardContextual"/>
      <w14:numForm w14:val="oldStyle"/>
      <w14:numSpacing w14:val="proportional"/>
      <w14:cntxtAlts/>
    </w:rPr>
  </w:style>
  <w:style w:type="paragraph" w:styleId="affff2">
    <w:name w:val="Quote"/>
    <w:basedOn w:val="a1"/>
    <w:next w:val="a1"/>
    <w:link w:val="affff3"/>
    <w:uiPriority w:val="29"/>
    <w:semiHidden/>
    <w:qFormat/>
    <w:rsid w:val="00572222"/>
    <w:pPr>
      <w:widowControl/>
      <w:spacing w:before="200" w:after="160" w:line="276" w:lineRule="auto"/>
      <w:ind w:left="864" w:right="864"/>
      <w:jc w:val="center"/>
    </w:pPr>
    <w:rPr>
      <w:rFonts w:eastAsia="Meiryo UI"/>
      <w:i/>
      <w:iCs/>
      <w:color w:val="404040" w:themeColor="text1" w:themeTint="BF"/>
      <w:kern w:val="0"/>
      <w:sz w:val="22"/>
    </w:rPr>
  </w:style>
  <w:style w:type="character" w:customStyle="1" w:styleId="affff3">
    <w:name w:val="引用文 (文字)"/>
    <w:basedOn w:val="a2"/>
    <w:link w:val="affff2"/>
    <w:uiPriority w:val="29"/>
    <w:semiHidden/>
    <w:rsid w:val="00572222"/>
    <w:rPr>
      <w:i/>
      <w:iCs/>
      <w:color w:val="404040" w:themeColor="text1" w:themeTint="BF"/>
      <w:kern w:val="16"/>
      <w:sz w:val="22"/>
      <w14:ligatures w14:val="standardContextual"/>
      <w14:numForm w14:val="oldStyle"/>
      <w14:numSpacing w14:val="proportional"/>
      <w14:cntxtAlts/>
    </w:rPr>
  </w:style>
  <w:style w:type="paragraph" w:styleId="ac">
    <w:name w:val="Salutation"/>
    <w:basedOn w:val="a1"/>
    <w:next w:val="a1"/>
    <w:link w:val="affff4"/>
    <w:uiPriority w:val="5"/>
    <w:qFormat/>
    <w:rsid w:val="00C976EC"/>
    <w:pPr>
      <w:widowControl/>
      <w:spacing w:after="300" w:line="276" w:lineRule="auto"/>
      <w:jc w:val="left"/>
    </w:pPr>
    <w:rPr>
      <w:rFonts w:eastAsia="Meiryo UI"/>
      <w:kern w:val="0"/>
      <w:sz w:val="22"/>
    </w:rPr>
  </w:style>
  <w:style w:type="character" w:customStyle="1" w:styleId="affff4">
    <w:name w:val="挨拶文 (文字)"/>
    <w:basedOn w:val="a2"/>
    <w:link w:val="ac"/>
    <w:uiPriority w:val="5"/>
    <w:rsid w:val="00C976EC"/>
    <w:rPr>
      <w:rFonts w:eastAsia="Meiryo UI"/>
      <w:color w:val="auto"/>
    </w:rPr>
  </w:style>
  <w:style w:type="paragraph" w:styleId="af">
    <w:name w:val="Signature"/>
    <w:basedOn w:val="a1"/>
    <w:next w:val="a1"/>
    <w:link w:val="affff5"/>
    <w:uiPriority w:val="7"/>
    <w:qFormat/>
    <w:rsid w:val="00C976EC"/>
    <w:pPr>
      <w:widowControl/>
      <w:spacing w:after="300" w:line="276" w:lineRule="auto"/>
      <w:contextualSpacing/>
      <w:jc w:val="left"/>
    </w:pPr>
    <w:rPr>
      <w:rFonts w:eastAsia="Meiryo UI"/>
      <w:kern w:val="0"/>
      <w:sz w:val="22"/>
    </w:rPr>
  </w:style>
  <w:style w:type="character" w:customStyle="1" w:styleId="affff5">
    <w:name w:val="署名 (文字)"/>
    <w:basedOn w:val="a2"/>
    <w:link w:val="af"/>
    <w:uiPriority w:val="7"/>
    <w:rsid w:val="00C976EC"/>
    <w:rPr>
      <w:rFonts w:eastAsia="Meiryo UI"/>
      <w:color w:val="auto"/>
    </w:rPr>
  </w:style>
  <w:style w:type="character" w:styleId="affff6">
    <w:name w:val="Strong"/>
    <w:basedOn w:val="a2"/>
    <w:uiPriority w:val="19"/>
    <w:semiHidden/>
    <w:qFormat/>
    <w:rsid w:val="00572222"/>
    <w:rPr>
      <w:b/>
      <w:bCs/>
      <w:sz w:val="22"/>
    </w:rPr>
  </w:style>
  <w:style w:type="paragraph" w:styleId="affff7">
    <w:name w:val="Subtitle"/>
    <w:basedOn w:val="a1"/>
    <w:next w:val="a1"/>
    <w:link w:val="affff8"/>
    <w:uiPriority w:val="11"/>
    <w:semiHidden/>
    <w:unhideWhenUsed/>
    <w:qFormat/>
    <w:rsid w:val="00572222"/>
    <w:pPr>
      <w:widowControl/>
      <w:numPr>
        <w:ilvl w:val="1"/>
      </w:numPr>
      <w:spacing w:after="160" w:line="276" w:lineRule="auto"/>
      <w:jc w:val="left"/>
    </w:pPr>
    <w:rPr>
      <w:color w:val="5A5A5A" w:themeColor="text1" w:themeTint="A5"/>
      <w:spacing w:val="15"/>
      <w:kern w:val="0"/>
      <w:sz w:val="22"/>
    </w:rPr>
  </w:style>
  <w:style w:type="character" w:customStyle="1" w:styleId="affff8">
    <w:name w:val="副題 (文字)"/>
    <w:basedOn w:val="a2"/>
    <w:link w:val="affff7"/>
    <w:uiPriority w:val="11"/>
    <w:semiHidden/>
    <w:rsid w:val="00572222"/>
    <w:rPr>
      <w:rFonts w:eastAsiaTheme="minorEastAsia"/>
      <w:color w:val="5A5A5A" w:themeColor="text1" w:themeTint="A5"/>
      <w:spacing w:val="15"/>
      <w:kern w:val="16"/>
      <w:sz w:val="22"/>
      <w:szCs w:val="22"/>
      <w14:ligatures w14:val="standardContextual"/>
      <w14:numForm w14:val="oldStyle"/>
      <w14:numSpacing w14:val="proportional"/>
      <w14:cntxtAlts/>
    </w:rPr>
  </w:style>
  <w:style w:type="character" w:styleId="affff9">
    <w:name w:val="Subtle Emphasis"/>
    <w:basedOn w:val="a2"/>
    <w:uiPriority w:val="19"/>
    <w:semiHidden/>
    <w:qFormat/>
    <w:rsid w:val="00572222"/>
    <w:rPr>
      <w:i/>
      <w:iCs/>
      <w:color w:val="404040" w:themeColor="text1" w:themeTint="BF"/>
      <w:sz w:val="22"/>
    </w:rPr>
  </w:style>
  <w:style w:type="character" w:styleId="affffa">
    <w:name w:val="Subtle Reference"/>
    <w:basedOn w:val="a2"/>
    <w:uiPriority w:val="31"/>
    <w:semiHidden/>
    <w:qFormat/>
    <w:rsid w:val="00572222"/>
    <w:rPr>
      <w:smallCaps/>
      <w:color w:val="5A5A5A" w:themeColor="text1" w:themeTint="A5"/>
      <w:sz w:val="22"/>
    </w:rPr>
  </w:style>
  <w:style w:type="table" w:styleId="3-D1">
    <w:name w:val="Table 3D effects 1"/>
    <w:basedOn w:val="a3"/>
    <w:uiPriority w:val="99"/>
    <w:semiHidden/>
    <w:unhideWhenUsed/>
    <w:rsid w:val="00572222"/>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3"/>
    <w:uiPriority w:val="99"/>
    <w:semiHidden/>
    <w:unhideWhenUsed/>
    <w:rsid w:val="00572222"/>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3"/>
    <w:uiPriority w:val="99"/>
    <w:semiHidden/>
    <w:unhideWhenUsed/>
    <w:rsid w:val="00572222"/>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0">
    <w:name w:val="Table Classic 1"/>
    <w:basedOn w:val="a3"/>
    <w:uiPriority w:val="99"/>
    <w:semiHidden/>
    <w:unhideWhenUsed/>
    <w:rsid w:val="00572222"/>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a">
    <w:name w:val="Table Classic 2"/>
    <w:basedOn w:val="a3"/>
    <w:uiPriority w:val="99"/>
    <w:semiHidden/>
    <w:unhideWhenUsed/>
    <w:rsid w:val="00572222"/>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4">
    <w:name w:val="Table Classic 3"/>
    <w:basedOn w:val="a3"/>
    <w:uiPriority w:val="99"/>
    <w:semiHidden/>
    <w:unhideWhenUsed/>
    <w:rsid w:val="00572222"/>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0">
    <w:name w:val="Table Classic 4"/>
    <w:basedOn w:val="a3"/>
    <w:uiPriority w:val="99"/>
    <w:semiHidden/>
    <w:unhideWhenUsed/>
    <w:rsid w:val="00572222"/>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1">
    <w:name w:val="Table Colorful 1"/>
    <w:basedOn w:val="a3"/>
    <w:uiPriority w:val="99"/>
    <w:semiHidden/>
    <w:unhideWhenUsed/>
    <w:rsid w:val="00572222"/>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b">
    <w:name w:val="Table Colorful 2"/>
    <w:basedOn w:val="a3"/>
    <w:uiPriority w:val="99"/>
    <w:semiHidden/>
    <w:unhideWhenUsed/>
    <w:rsid w:val="00572222"/>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5">
    <w:name w:val="Table Colorful 3"/>
    <w:basedOn w:val="a3"/>
    <w:uiPriority w:val="99"/>
    <w:semiHidden/>
    <w:unhideWhenUsed/>
    <w:rsid w:val="00572222"/>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2">
    <w:name w:val="Table Columns 1"/>
    <w:basedOn w:val="a3"/>
    <w:uiPriority w:val="99"/>
    <w:semiHidden/>
    <w:unhideWhenUsed/>
    <w:rsid w:val="00572222"/>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Columns 2"/>
    <w:basedOn w:val="a3"/>
    <w:uiPriority w:val="99"/>
    <w:semiHidden/>
    <w:unhideWhenUsed/>
    <w:rsid w:val="00572222"/>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6">
    <w:name w:val="Table Columns 3"/>
    <w:basedOn w:val="a3"/>
    <w:uiPriority w:val="99"/>
    <w:semiHidden/>
    <w:unhideWhenUsed/>
    <w:rsid w:val="00572222"/>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1">
    <w:name w:val="Table Columns 4"/>
    <w:basedOn w:val="a3"/>
    <w:uiPriority w:val="99"/>
    <w:semiHidden/>
    <w:unhideWhenUsed/>
    <w:rsid w:val="00572222"/>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0">
    <w:name w:val="Table Columns 5"/>
    <w:basedOn w:val="a3"/>
    <w:uiPriority w:val="99"/>
    <w:semiHidden/>
    <w:unhideWhenUsed/>
    <w:rsid w:val="00572222"/>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b">
    <w:name w:val="Table Contemporary"/>
    <w:basedOn w:val="a3"/>
    <w:uiPriority w:val="99"/>
    <w:semiHidden/>
    <w:unhideWhenUsed/>
    <w:rsid w:val="0057222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c">
    <w:name w:val="Table Elegant"/>
    <w:basedOn w:val="a3"/>
    <w:uiPriority w:val="99"/>
    <w:semiHidden/>
    <w:unhideWhenUsed/>
    <w:rsid w:val="00572222"/>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3">
    <w:name w:val="Table Grid 1"/>
    <w:basedOn w:val="a3"/>
    <w:uiPriority w:val="99"/>
    <w:semiHidden/>
    <w:unhideWhenUsed/>
    <w:rsid w:val="00572222"/>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d">
    <w:name w:val="Table Grid 2"/>
    <w:basedOn w:val="a3"/>
    <w:uiPriority w:val="99"/>
    <w:semiHidden/>
    <w:unhideWhenUsed/>
    <w:rsid w:val="00572222"/>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7">
    <w:name w:val="Table Grid 3"/>
    <w:basedOn w:val="a3"/>
    <w:uiPriority w:val="99"/>
    <w:semiHidden/>
    <w:unhideWhenUsed/>
    <w:rsid w:val="00572222"/>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2">
    <w:name w:val="Table Grid 4"/>
    <w:basedOn w:val="a3"/>
    <w:uiPriority w:val="99"/>
    <w:semiHidden/>
    <w:unhideWhenUsed/>
    <w:rsid w:val="00572222"/>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1">
    <w:name w:val="Table Grid 5"/>
    <w:basedOn w:val="a3"/>
    <w:uiPriority w:val="99"/>
    <w:semiHidden/>
    <w:unhideWhenUsed/>
    <w:rsid w:val="00572222"/>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b">
    <w:name w:val="Table Grid 6"/>
    <w:basedOn w:val="a3"/>
    <w:uiPriority w:val="99"/>
    <w:semiHidden/>
    <w:unhideWhenUsed/>
    <w:rsid w:val="00572222"/>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b">
    <w:name w:val="Table Grid 7"/>
    <w:basedOn w:val="a3"/>
    <w:uiPriority w:val="99"/>
    <w:semiHidden/>
    <w:unhideWhenUsed/>
    <w:rsid w:val="00572222"/>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9">
    <w:name w:val="Table Grid 8"/>
    <w:basedOn w:val="a3"/>
    <w:uiPriority w:val="99"/>
    <w:semiHidden/>
    <w:unhideWhenUsed/>
    <w:rsid w:val="00572222"/>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d">
    <w:name w:val="Grid Table Light"/>
    <w:basedOn w:val="a3"/>
    <w:uiPriority w:val="45"/>
    <w:rsid w:val="0057222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f4">
    <w:name w:val="Table List 1"/>
    <w:basedOn w:val="a3"/>
    <w:uiPriority w:val="99"/>
    <w:semiHidden/>
    <w:unhideWhenUsed/>
    <w:rsid w:val="00572222"/>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e">
    <w:name w:val="Table List 2"/>
    <w:basedOn w:val="a3"/>
    <w:uiPriority w:val="99"/>
    <w:semiHidden/>
    <w:unhideWhenUsed/>
    <w:rsid w:val="00572222"/>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8">
    <w:name w:val="Table List 3"/>
    <w:basedOn w:val="a3"/>
    <w:uiPriority w:val="99"/>
    <w:semiHidden/>
    <w:unhideWhenUsed/>
    <w:rsid w:val="00572222"/>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f3">
    <w:name w:val="Table List 4"/>
    <w:basedOn w:val="a3"/>
    <w:uiPriority w:val="99"/>
    <w:semiHidden/>
    <w:unhideWhenUsed/>
    <w:rsid w:val="00572222"/>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f2">
    <w:name w:val="Table List 5"/>
    <w:basedOn w:val="a3"/>
    <w:uiPriority w:val="99"/>
    <w:semiHidden/>
    <w:unhideWhenUsed/>
    <w:rsid w:val="00572222"/>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c">
    <w:name w:val="Table List 6"/>
    <w:basedOn w:val="a3"/>
    <w:uiPriority w:val="99"/>
    <w:semiHidden/>
    <w:unhideWhenUsed/>
    <w:rsid w:val="00572222"/>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c">
    <w:name w:val="Table List 7"/>
    <w:basedOn w:val="a3"/>
    <w:uiPriority w:val="99"/>
    <w:semiHidden/>
    <w:unhideWhenUsed/>
    <w:rsid w:val="00572222"/>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a">
    <w:name w:val="Table List 8"/>
    <w:basedOn w:val="a3"/>
    <w:uiPriority w:val="99"/>
    <w:semiHidden/>
    <w:unhideWhenUsed/>
    <w:rsid w:val="00572222"/>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e">
    <w:name w:val="table of authorities"/>
    <w:basedOn w:val="a1"/>
    <w:next w:val="a1"/>
    <w:uiPriority w:val="99"/>
    <w:semiHidden/>
    <w:unhideWhenUsed/>
    <w:rsid w:val="00572222"/>
    <w:pPr>
      <w:widowControl/>
      <w:spacing w:line="276" w:lineRule="auto"/>
      <w:ind w:left="220" w:hanging="220"/>
      <w:jc w:val="left"/>
    </w:pPr>
    <w:rPr>
      <w:rFonts w:eastAsia="Meiryo UI"/>
      <w:kern w:val="0"/>
      <w:sz w:val="22"/>
    </w:rPr>
  </w:style>
  <w:style w:type="paragraph" w:styleId="afffff">
    <w:name w:val="table of figures"/>
    <w:basedOn w:val="a1"/>
    <w:next w:val="a1"/>
    <w:uiPriority w:val="99"/>
    <w:semiHidden/>
    <w:unhideWhenUsed/>
    <w:rsid w:val="00572222"/>
    <w:pPr>
      <w:widowControl/>
      <w:spacing w:line="276" w:lineRule="auto"/>
      <w:jc w:val="left"/>
    </w:pPr>
    <w:rPr>
      <w:rFonts w:eastAsia="Meiryo UI"/>
      <w:kern w:val="0"/>
      <w:sz w:val="22"/>
    </w:rPr>
  </w:style>
  <w:style w:type="table" w:styleId="afffff0">
    <w:name w:val="Table Professional"/>
    <w:basedOn w:val="a3"/>
    <w:uiPriority w:val="99"/>
    <w:semiHidden/>
    <w:unhideWhenUsed/>
    <w:rsid w:val="00572222"/>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5">
    <w:name w:val="Table Simple 1"/>
    <w:basedOn w:val="a3"/>
    <w:uiPriority w:val="99"/>
    <w:semiHidden/>
    <w:unhideWhenUsed/>
    <w:rsid w:val="00572222"/>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
    <w:name w:val="Table Simple 2"/>
    <w:basedOn w:val="a3"/>
    <w:uiPriority w:val="99"/>
    <w:semiHidden/>
    <w:unhideWhenUsed/>
    <w:rsid w:val="00572222"/>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9">
    <w:name w:val="Table Simple 3"/>
    <w:basedOn w:val="a3"/>
    <w:uiPriority w:val="99"/>
    <w:semiHidden/>
    <w:unhideWhenUsed/>
    <w:rsid w:val="00572222"/>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6">
    <w:name w:val="Table Subtle 1"/>
    <w:basedOn w:val="a3"/>
    <w:uiPriority w:val="99"/>
    <w:semiHidden/>
    <w:unhideWhenUsed/>
    <w:rsid w:val="00572222"/>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0">
    <w:name w:val="Table Subtle 2"/>
    <w:basedOn w:val="a3"/>
    <w:uiPriority w:val="99"/>
    <w:semiHidden/>
    <w:unhideWhenUsed/>
    <w:rsid w:val="00572222"/>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1">
    <w:name w:val="Table Theme"/>
    <w:basedOn w:val="a3"/>
    <w:uiPriority w:val="99"/>
    <w:semiHidden/>
    <w:unhideWhenUsed/>
    <w:rsid w:val="005722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1">
    <w:name w:val="Table Web 1"/>
    <w:basedOn w:val="a3"/>
    <w:uiPriority w:val="99"/>
    <w:semiHidden/>
    <w:unhideWhenUsed/>
    <w:rsid w:val="00572222"/>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3"/>
    <w:uiPriority w:val="99"/>
    <w:semiHidden/>
    <w:unhideWhenUsed/>
    <w:rsid w:val="00572222"/>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3"/>
    <w:uiPriority w:val="99"/>
    <w:semiHidden/>
    <w:unhideWhenUsed/>
    <w:rsid w:val="00572222"/>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2">
    <w:name w:val="Title"/>
    <w:basedOn w:val="a1"/>
    <w:next w:val="a1"/>
    <w:link w:val="afffff3"/>
    <w:uiPriority w:val="10"/>
    <w:semiHidden/>
    <w:qFormat/>
    <w:rsid w:val="00572222"/>
    <w:pPr>
      <w:widowControl/>
      <w:contextualSpacing/>
      <w:jc w:val="left"/>
    </w:pPr>
    <w:rPr>
      <w:rFonts w:asciiTheme="majorHAnsi" w:eastAsiaTheme="majorEastAsia" w:hAnsiTheme="majorHAnsi" w:cstheme="majorBidi"/>
      <w:spacing w:val="-10"/>
      <w:kern w:val="28"/>
      <w:sz w:val="56"/>
      <w:szCs w:val="56"/>
    </w:rPr>
  </w:style>
  <w:style w:type="character" w:customStyle="1" w:styleId="afffff3">
    <w:name w:val="表題 (文字)"/>
    <w:basedOn w:val="a2"/>
    <w:link w:val="afffff2"/>
    <w:uiPriority w:val="10"/>
    <w:semiHidden/>
    <w:rsid w:val="00572222"/>
    <w:rPr>
      <w:rFonts w:asciiTheme="majorHAnsi" w:eastAsiaTheme="majorEastAsia" w:hAnsiTheme="majorHAnsi" w:cstheme="majorBidi"/>
      <w:color w:val="auto"/>
      <w:spacing w:val="-10"/>
      <w:kern w:val="28"/>
      <w:sz w:val="56"/>
      <w:szCs w:val="56"/>
      <w14:ligatures w14:val="standardContextual"/>
      <w14:numForm w14:val="oldStyle"/>
      <w14:numSpacing w14:val="proportional"/>
      <w14:cntxtAlts/>
    </w:rPr>
  </w:style>
  <w:style w:type="paragraph" w:styleId="afffff4">
    <w:name w:val="toa heading"/>
    <w:basedOn w:val="a1"/>
    <w:next w:val="a1"/>
    <w:uiPriority w:val="99"/>
    <w:semiHidden/>
    <w:unhideWhenUsed/>
    <w:rsid w:val="00572222"/>
    <w:pPr>
      <w:widowControl/>
      <w:spacing w:before="120" w:after="300" w:line="276" w:lineRule="auto"/>
      <w:jc w:val="left"/>
    </w:pPr>
    <w:rPr>
      <w:rFonts w:asciiTheme="majorHAnsi" w:eastAsiaTheme="majorEastAsia" w:hAnsiTheme="majorHAnsi" w:cstheme="majorBidi"/>
      <w:b/>
      <w:bCs/>
      <w:kern w:val="0"/>
      <w:sz w:val="24"/>
      <w:szCs w:val="24"/>
    </w:rPr>
  </w:style>
  <w:style w:type="paragraph" w:styleId="1f7">
    <w:name w:val="toc 1"/>
    <w:basedOn w:val="a1"/>
    <w:next w:val="a1"/>
    <w:autoRedefine/>
    <w:uiPriority w:val="39"/>
    <w:semiHidden/>
    <w:unhideWhenUsed/>
    <w:rsid w:val="00572222"/>
    <w:pPr>
      <w:widowControl/>
      <w:spacing w:after="100" w:line="276" w:lineRule="auto"/>
      <w:jc w:val="left"/>
    </w:pPr>
    <w:rPr>
      <w:rFonts w:eastAsia="Meiryo UI"/>
      <w:kern w:val="0"/>
      <w:sz w:val="22"/>
    </w:rPr>
  </w:style>
  <w:style w:type="paragraph" w:styleId="2ff1">
    <w:name w:val="toc 2"/>
    <w:basedOn w:val="a1"/>
    <w:next w:val="a1"/>
    <w:autoRedefine/>
    <w:uiPriority w:val="39"/>
    <w:semiHidden/>
    <w:unhideWhenUsed/>
    <w:rsid w:val="00572222"/>
    <w:pPr>
      <w:widowControl/>
      <w:spacing w:after="100" w:line="276" w:lineRule="auto"/>
      <w:ind w:left="220"/>
      <w:jc w:val="left"/>
    </w:pPr>
    <w:rPr>
      <w:rFonts w:eastAsia="Meiryo UI"/>
      <w:kern w:val="0"/>
      <w:sz w:val="22"/>
    </w:rPr>
  </w:style>
  <w:style w:type="paragraph" w:styleId="3fa">
    <w:name w:val="toc 3"/>
    <w:basedOn w:val="a1"/>
    <w:next w:val="a1"/>
    <w:autoRedefine/>
    <w:uiPriority w:val="39"/>
    <w:semiHidden/>
    <w:unhideWhenUsed/>
    <w:rsid w:val="00572222"/>
    <w:pPr>
      <w:widowControl/>
      <w:spacing w:after="100" w:line="276" w:lineRule="auto"/>
      <w:ind w:left="440"/>
      <w:jc w:val="left"/>
    </w:pPr>
    <w:rPr>
      <w:rFonts w:eastAsia="Meiryo UI"/>
      <w:kern w:val="0"/>
      <w:sz w:val="22"/>
    </w:rPr>
  </w:style>
  <w:style w:type="paragraph" w:styleId="4f4">
    <w:name w:val="toc 4"/>
    <w:basedOn w:val="a1"/>
    <w:next w:val="a1"/>
    <w:autoRedefine/>
    <w:uiPriority w:val="39"/>
    <w:semiHidden/>
    <w:unhideWhenUsed/>
    <w:rsid w:val="00572222"/>
    <w:pPr>
      <w:widowControl/>
      <w:spacing w:after="100" w:line="276" w:lineRule="auto"/>
      <w:ind w:left="660"/>
      <w:jc w:val="left"/>
    </w:pPr>
    <w:rPr>
      <w:rFonts w:eastAsia="Meiryo UI"/>
      <w:kern w:val="0"/>
      <w:sz w:val="22"/>
    </w:rPr>
  </w:style>
  <w:style w:type="paragraph" w:styleId="5f3">
    <w:name w:val="toc 5"/>
    <w:basedOn w:val="a1"/>
    <w:next w:val="a1"/>
    <w:autoRedefine/>
    <w:uiPriority w:val="39"/>
    <w:semiHidden/>
    <w:unhideWhenUsed/>
    <w:rsid w:val="00572222"/>
    <w:pPr>
      <w:widowControl/>
      <w:spacing w:after="100" w:line="276" w:lineRule="auto"/>
      <w:ind w:left="880"/>
      <w:jc w:val="left"/>
    </w:pPr>
    <w:rPr>
      <w:rFonts w:eastAsia="Meiryo UI"/>
      <w:kern w:val="0"/>
      <w:sz w:val="22"/>
    </w:rPr>
  </w:style>
  <w:style w:type="paragraph" w:styleId="6d">
    <w:name w:val="toc 6"/>
    <w:basedOn w:val="a1"/>
    <w:next w:val="a1"/>
    <w:autoRedefine/>
    <w:uiPriority w:val="39"/>
    <w:semiHidden/>
    <w:unhideWhenUsed/>
    <w:rsid w:val="00572222"/>
    <w:pPr>
      <w:widowControl/>
      <w:spacing w:after="100" w:line="276" w:lineRule="auto"/>
      <w:ind w:left="1100"/>
      <w:jc w:val="left"/>
    </w:pPr>
    <w:rPr>
      <w:rFonts w:eastAsia="Meiryo UI"/>
      <w:kern w:val="0"/>
      <w:sz w:val="22"/>
    </w:rPr>
  </w:style>
  <w:style w:type="paragraph" w:styleId="7d">
    <w:name w:val="toc 7"/>
    <w:basedOn w:val="a1"/>
    <w:next w:val="a1"/>
    <w:autoRedefine/>
    <w:uiPriority w:val="39"/>
    <w:semiHidden/>
    <w:unhideWhenUsed/>
    <w:rsid w:val="00572222"/>
    <w:pPr>
      <w:widowControl/>
      <w:spacing w:after="100" w:line="276" w:lineRule="auto"/>
      <w:ind w:left="1320"/>
      <w:jc w:val="left"/>
    </w:pPr>
    <w:rPr>
      <w:rFonts w:eastAsia="Meiryo UI"/>
      <w:kern w:val="0"/>
      <w:sz w:val="22"/>
    </w:rPr>
  </w:style>
  <w:style w:type="paragraph" w:styleId="8b">
    <w:name w:val="toc 8"/>
    <w:basedOn w:val="a1"/>
    <w:next w:val="a1"/>
    <w:autoRedefine/>
    <w:uiPriority w:val="39"/>
    <w:semiHidden/>
    <w:unhideWhenUsed/>
    <w:rsid w:val="00572222"/>
    <w:pPr>
      <w:widowControl/>
      <w:spacing w:after="100" w:line="276" w:lineRule="auto"/>
      <w:ind w:left="1540"/>
      <w:jc w:val="left"/>
    </w:pPr>
    <w:rPr>
      <w:rFonts w:eastAsia="Meiryo UI"/>
      <w:kern w:val="0"/>
      <w:sz w:val="22"/>
    </w:rPr>
  </w:style>
  <w:style w:type="paragraph" w:styleId="99">
    <w:name w:val="toc 9"/>
    <w:basedOn w:val="a1"/>
    <w:next w:val="a1"/>
    <w:autoRedefine/>
    <w:uiPriority w:val="39"/>
    <w:semiHidden/>
    <w:unhideWhenUsed/>
    <w:rsid w:val="00572222"/>
    <w:pPr>
      <w:widowControl/>
      <w:spacing w:after="100" w:line="276" w:lineRule="auto"/>
      <w:ind w:left="1760"/>
      <w:jc w:val="left"/>
    </w:pPr>
    <w:rPr>
      <w:rFonts w:eastAsia="Meiryo UI"/>
      <w:kern w:val="0"/>
      <w:sz w:val="22"/>
    </w:rPr>
  </w:style>
  <w:style w:type="paragraph" w:styleId="afffff5">
    <w:name w:val="TOC Heading"/>
    <w:basedOn w:val="1"/>
    <w:next w:val="a1"/>
    <w:uiPriority w:val="39"/>
    <w:semiHidden/>
    <w:unhideWhenUsed/>
    <w:qFormat/>
    <w:rsid w:val="00572222"/>
    <w:pPr>
      <w:spacing w:before="240"/>
      <w:outlineLvl w:val="9"/>
    </w:pPr>
    <w:rPr>
      <w:b w:val="0"/>
      <w:bCs w:val="0"/>
      <w:color w:val="864EA8"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759043">
      <w:bodyDiv w:val="1"/>
      <w:marLeft w:val="0"/>
      <w:marRight w:val="0"/>
      <w:marTop w:val="0"/>
      <w:marBottom w:val="0"/>
      <w:divBdr>
        <w:top w:val="none" w:sz="0" w:space="0" w:color="auto"/>
        <w:left w:val="none" w:sz="0" w:space="0" w:color="auto"/>
        <w:bottom w:val="none" w:sz="0" w:space="0" w:color="auto"/>
        <w:right w:val="none" w:sz="0" w:space="0" w:color="auto"/>
      </w:divBdr>
    </w:div>
    <w:div w:id="158082558">
      <w:bodyDiv w:val="1"/>
      <w:marLeft w:val="0"/>
      <w:marRight w:val="0"/>
      <w:marTop w:val="0"/>
      <w:marBottom w:val="0"/>
      <w:divBdr>
        <w:top w:val="none" w:sz="0" w:space="0" w:color="auto"/>
        <w:left w:val="none" w:sz="0" w:space="0" w:color="auto"/>
        <w:bottom w:val="none" w:sz="0" w:space="0" w:color="auto"/>
        <w:right w:val="none" w:sz="0" w:space="0" w:color="auto"/>
      </w:divBdr>
    </w:div>
    <w:div w:id="172576024">
      <w:bodyDiv w:val="1"/>
      <w:marLeft w:val="0"/>
      <w:marRight w:val="0"/>
      <w:marTop w:val="0"/>
      <w:marBottom w:val="0"/>
      <w:divBdr>
        <w:top w:val="none" w:sz="0" w:space="0" w:color="auto"/>
        <w:left w:val="none" w:sz="0" w:space="0" w:color="auto"/>
        <w:bottom w:val="none" w:sz="0" w:space="0" w:color="auto"/>
        <w:right w:val="none" w:sz="0" w:space="0" w:color="auto"/>
      </w:divBdr>
    </w:div>
    <w:div w:id="378408156">
      <w:bodyDiv w:val="1"/>
      <w:marLeft w:val="0"/>
      <w:marRight w:val="0"/>
      <w:marTop w:val="0"/>
      <w:marBottom w:val="0"/>
      <w:divBdr>
        <w:top w:val="none" w:sz="0" w:space="0" w:color="auto"/>
        <w:left w:val="none" w:sz="0" w:space="0" w:color="auto"/>
        <w:bottom w:val="none" w:sz="0" w:space="0" w:color="auto"/>
        <w:right w:val="none" w:sz="0" w:space="0" w:color="auto"/>
      </w:divBdr>
    </w:div>
    <w:div w:id="388694342">
      <w:bodyDiv w:val="1"/>
      <w:marLeft w:val="0"/>
      <w:marRight w:val="0"/>
      <w:marTop w:val="0"/>
      <w:marBottom w:val="0"/>
      <w:divBdr>
        <w:top w:val="none" w:sz="0" w:space="0" w:color="auto"/>
        <w:left w:val="none" w:sz="0" w:space="0" w:color="auto"/>
        <w:bottom w:val="none" w:sz="0" w:space="0" w:color="auto"/>
        <w:right w:val="none" w:sz="0" w:space="0" w:color="auto"/>
      </w:divBdr>
    </w:div>
    <w:div w:id="511841627">
      <w:bodyDiv w:val="1"/>
      <w:marLeft w:val="0"/>
      <w:marRight w:val="0"/>
      <w:marTop w:val="0"/>
      <w:marBottom w:val="0"/>
      <w:divBdr>
        <w:top w:val="none" w:sz="0" w:space="0" w:color="auto"/>
        <w:left w:val="none" w:sz="0" w:space="0" w:color="auto"/>
        <w:bottom w:val="none" w:sz="0" w:space="0" w:color="auto"/>
        <w:right w:val="none" w:sz="0" w:space="0" w:color="auto"/>
      </w:divBdr>
    </w:div>
    <w:div w:id="629015028">
      <w:bodyDiv w:val="1"/>
      <w:marLeft w:val="0"/>
      <w:marRight w:val="0"/>
      <w:marTop w:val="0"/>
      <w:marBottom w:val="0"/>
      <w:divBdr>
        <w:top w:val="none" w:sz="0" w:space="0" w:color="auto"/>
        <w:left w:val="none" w:sz="0" w:space="0" w:color="auto"/>
        <w:bottom w:val="none" w:sz="0" w:space="0" w:color="auto"/>
        <w:right w:val="none" w:sz="0" w:space="0" w:color="auto"/>
      </w:divBdr>
    </w:div>
    <w:div w:id="649481982">
      <w:bodyDiv w:val="1"/>
      <w:marLeft w:val="0"/>
      <w:marRight w:val="0"/>
      <w:marTop w:val="0"/>
      <w:marBottom w:val="0"/>
      <w:divBdr>
        <w:top w:val="none" w:sz="0" w:space="0" w:color="auto"/>
        <w:left w:val="none" w:sz="0" w:space="0" w:color="auto"/>
        <w:bottom w:val="none" w:sz="0" w:space="0" w:color="auto"/>
        <w:right w:val="none" w:sz="0" w:space="0" w:color="auto"/>
      </w:divBdr>
    </w:div>
    <w:div w:id="695162119">
      <w:bodyDiv w:val="1"/>
      <w:marLeft w:val="0"/>
      <w:marRight w:val="0"/>
      <w:marTop w:val="0"/>
      <w:marBottom w:val="0"/>
      <w:divBdr>
        <w:top w:val="none" w:sz="0" w:space="0" w:color="auto"/>
        <w:left w:val="none" w:sz="0" w:space="0" w:color="auto"/>
        <w:bottom w:val="none" w:sz="0" w:space="0" w:color="auto"/>
        <w:right w:val="none" w:sz="0" w:space="0" w:color="auto"/>
      </w:divBdr>
    </w:div>
    <w:div w:id="766080110">
      <w:bodyDiv w:val="1"/>
      <w:marLeft w:val="0"/>
      <w:marRight w:val="0"/>
      <w:marTop w:val="0"/>
      <w:marBottom w:val="0"/>
      <w:divBdr>
        <w:top w:val="none" w:sz="0" w:space="0" w:color="auto"/>
        <w:left w:val="none" w:sz="0" w:space="0" w:color="auto"/>
        <w:bottom w:val="none" w:sz="0" w:space="0" w:color="auto"/>
        <w:right w:val="none" w:sz="0" w:space="0" w:color="auto"/>
      </w:divBdr>
    </w:div>
    <w:div w:id="778796155">
      <w:bodyDiv w:val="1"/>
      <w:marLeft w:val="0"/>
      <w:marRight w:val="0"/>
      <w:marTop w:val="0"/>
      <w:marBottom w:val="0"/>
      <w:divBdr>
        <w:top w:val="none" w:sz="0" w:space="0" w:color="auto"/>
        <w:left w:val="none" w:sz="0" w:space="0" w:color="auto"/>
        <w:bottom w:val="none" w:sz="0" w:space="0" w:color="auto"/>
        <w:right w:val="none" w:sz="0" w:space="0" w:color="auto"/>
      </w:divBdr>
    </w:div>
    <w:div w:id="868221369">
      <w:bodyDiv w:val="1"/>
      <w:marLeft w:val="0"/>
      <w:marRight w:val="0"/>
      <w:marTop w:val="0"/>
      <w:marBottom w:val="0"/>
      <w:divBdr>
        <w:top w:val="none" w:sz="0" w:space="0" w:color="auto"/>
        <w:left w:val="none" w:sz="0" w:space="0" w:color="auto"/>
        <w:bottom w:val="none" w:sz="0" w:space="0" w:color="auto"/>
        <w:right w:val="none" w:sz="0" w:space="0" w:color="auto"/>
      </w:divBdr>
    </w:div>
    <w:div w:id="998532659">
      <w:bodyDiv w:val="1"/>
      <w:marLeft w:val="0"/>
      <w:marRight w:val="0"/>
      <w:marTop w:val="0"/>
      <w:marBottom w:val="0"/>
      <w:divBdr>
        <w:top w:val="none" w:sz="0" w:space="0" w:color="auto"/>
        <w:left w:val="none" w:sz="0" w:space="0" w:color="auto"/>
        <w:bottom w:val="none" w:sz="0" w:space="0" w:color="auto"/>
        <w:right w:val="none" w:sz="0" w:space="0" w:color="auto"/>
      </w:divBdr>
    </w:div>
    <w:div w:id="1243756393">
      <w:bodyDiv w:val="1"/>
      <w:marLeft w:val="0"/>
      <w:marRight w:val="0"/>
      <w:marTop w:val="0"/>
      <w:marBottom w:val="0"/>
      <w:divBdr>
        <w:top w:val="none" w:sz="0" w:space="0" w:color="auto"/>
        <w:left w:val="none" w:sz="0" w:space="0" w:color="auto"/>
        <w:bottom w:val="none" w:sz="0" w:space="0" w:color="auto"/>
        <w:right w:val="none" w:sz="0" w:space="0" w:color="auto"/>
      </w:divBdr>
    </w:div>
    <w:div w:id="1331180939">
      <w:bodyDiv w:val="1"/>
      <w:marLeft w:val="0"/>
      <w:marRight w:val="0"/>
      <w:marTop w:val="0"/>
      <w:marBottom w:val="0"/>
      <w:divBdr>
        <w:top w:val="none" w:sz="0" w:space="0" w:color="auto"/>
        <w:left w:val="none" w:sz="0" w:space="0" w:color="auto"/>
        <w:bottom w:val="none" w:sz="0" w:space="0" w:color="auto"/>
        <w:right w:val="none" w:sz="0" w:space="0" w:color="auto"/>
      </w:divBdr>
    </w:div>
    <w:div w:id="1450733857">
      <w:bodyDiv w:val="1"/>
      <w:marLeft w:val="0"/>
      <w:marRight w:val="0"/>
      <w:marTop w:val="0"/>
      <w:marBottom w:val="0"/>
      <w:divBdr>
        <w:top w:val="none" w:sz="0" w:space="0" w:color="auto"/>
        <w:left w:val="none" w:sz="0" w:space="0" w:color="auto"/>
        <w:bottom w:val="none" w:sz="0" w:space="0" w:color="auto"/>
        <w:right w:val="none" w:sz="0" w:space="0" w:color="auto"/>
      </w:divBdr>
    </w:div>
    <w:div w:id="1892230649">
      <w:bodyDiv w:val="1"/>
      <w:marLeft w:val="0"/>
      <w:marRight w:val="0"/>
      <w:marTop w:val="0"/>
      <w:marBottom w:val="0"/>
      <w:divBdr>
        <w:top w:val="none" w:sz="0" w:space="0" w:color="auto"/>
        <w:left w:val="none" w:sz="0" w:space="0" w:color="auto"/>
        <w:bottom w:val="none" w:sz="0" w:space="0" w:color="auto"/>
        <w:right w:val="none" w:sz="0" w:space="0" w:color="auto"/>
      </w:divBdr>
    </w:div>
    <w:div w:id="1918662649">
      <w:bodyDiv w:val="1"/>
      <w:marLeft w:val="0"/>
      <w:marRight w:val="0"/>
      <w:marTop w:val="0"/>
      <w:marBottom w:val="0"/>
      <w:divBdr>
        <w:top w:val="none" w:sz="0" w:space="0" w:color="auto"/>
        <w:left w:val="none" w:sz="0" w:space="0" w:color="auto"/>
        <w:bottom w:val="none" w:sz="0" w:space="0" w:color="auto"/>
        <w:right w:val="none" w:sz="0" w:space="0" w:color="auto"/>
      </w:divBdr>
    </w:div>
    <w:div w:id="2115707286">
      <w:bodyDiv w:val="1"/>
      <w:marLeft w:val="0"/>
      <w:marRight w:val="0"/>
      <w:marTop w:val="0"/>
      <w:marBottom w:val="0"/>
      <w:divBdr>
        <w:top w:val="none" w:sz="0" w:space="0" w:color="auto"/>
        <w:left w:val="none" w:sz="0" w:space="0" w:color="auto"/>
        <w:bottom w:val="none" w:sz="0" w:space="0" w:color="auto"/>
        <w:right w:val="none" w:sz="0" w:space="0" w:color="auto"/>
      </w:divBdr>
    </w:div>
    <w:div w:id="2128617374">
      <w:bodyDiv w:val="1"/>
      <w:marLeft w:val="0"/>
      <w:marRight w:val="0"/>
      <w:marTop w:val="0"/>
      <w:marBottom w:val="0"/>
      <w:divBdr>
        <w:top w:val="none" w:sz="0" w:space="0" w:color="auto"/>
        <w:left w:val="none" w:sz="0" w:space="0" w:color="auto"/>
        <w:bottom w:val="none" w:sz="0" w:space="0" w:color="auto"/>
        <w:right w:val="none" w:sz="0" w:space="0" w:color="auto"/>
      </w:divBdr>
    </w:div>
    <w:div w:id="2147382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y-035\AppData\Local\Packages\Microsoft.Office.Desktop_8wekyb3d8bbwe\LocalCache\Roaming\Microsoft\Templates\&#12514;&#12480;&#12531;%20&#12459;&#12503;&#12475;&#12523;%20&#12524;&#12479;&#12540;&#12504;&#12483;&#12489;.dotx" TargetMode="External"/></Relationships>
</file>

<file path=word/theme/theme1.xml><?xml version="1.0" encoding="utf-8"?>
<a:theme xmlns:a="http://schemas.openxmlformats.org/drawingml/2006/main" name="Personal Letterhead">
  <a:themeElements>
    <a:clrScheme name="紫">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16916F2-5E6E-4C71-8D85-12CAD699EA02}">
  <ds:schemaRefs>
    <ds:schemaRef ds:uri="http://schemas.microsoft.com/sharepoint/v3/contenttype/forms"/>
  </ds:schemaRefs>
</ds:datastoreItem>
</file>

<file path=customXml/itemProps2.xml><?xml version="1.0" encoding="utf-8"?>
<ds:datastoreItem xmlns:ds="http://schemas.openxmlformats.org/officeDocument/2006/customXml" ds:itemID="{D8E1B9BB-C40C-4040-AFC5-C91AA9414C7F}">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93EB1765-B859-4628-B83E-41AE0E060AB3}">
  <ds:schemaRefs>
    <ds:schemaRef ds:uri="http://schemas.openxmlformats.org/officeDocument/2006/bibliography"/>
  </ds:schemaRefs>
</ds:datastoreItem>
</file>

<file path=customXml/itemProps4.xml><?xml version="1.0" encoding="utf-8"?>
<ds:datastoreItem xmlns:ds="http://schemas.openxmlformats.org/officeDocument/2006/customXml" ds:itemID="{E3057246-DBFF-4218-9E8A-B753C150B5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モダン カプセル レターヘッド</Template>
  <TotalTime>445</TotalTime>
  <Pages>1</Pages>
  <Words>294</Words>
  <Characters>1682</Characters>
  <Application>Microsoft Office Word</Application>
  <DocSecurity>0</DocSecurity>
  <Lines>14</Lines>
  <Paragraphs>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fy-264</cp:lastModifiedBy>
  <cp:revision>26</cp:revision>
  <cp:lastPrinted>2025-09-17T01:09:00Z</cp:lastPrinted>
  <dcterms:created xsi:type="dcterms:W3CDTF">2024-07-17T08:24:00Z</dcterms:created>
  <dcterms:modified xsi:type="dcterms:W3CDTF">2025-09-18T14:22:00Z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